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Java 24.11.0 -->
  <w:body>
    <w:p w14:paraId="3E92F402">
      <w:pPr>
        <w:keepNext w:val="0"/>
        <w:keepLines w:val="0"/>
        <w:pageBreakBefore w:val="0"/>
        <w:widowControl/>
        <w:tabs>
          <w:tab w:val="left" w:pos="1980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center"/>
        <w:textAlignment w:val="auto"/>
        <w:rPr>
          <w:rFonts w:ascii="Times New Roman" w:eastAsia="方正公文小标宋" w:hAnsi="Times New Roman" w:cs="Times New Roman" w:hint="default"/>
          <w:b w:val="0"/>
          <w:bCs/>
          <w:sz w:val="44"/>
          <w:szCs w:val="44"/>
        </w:rPr>
      </w:pPr>
      <w:r>
        <w:rPr>
          <w:rFonts w:ascii="Times New Roman" w:eastAsia="方正公文小标宋" w:hAnsi="Times New Roman" w:cs="Times New Roman" w:hint="default"/>
          <w:b w:val="0"/>
          <w:bCs/>
          <w:sz w:val="44"/>
          <w:szCs w:val="44"/>
        </w:rPr>
        <w:t>中山大学2026年大学生年度人物评选</w:t>
      </w:r>
    </w:p>
    <w:p w14:paraId="3DD608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40" w:line="500" w:lineRule="exact"/>
        <w:jc w:val="center"/>
        <w:textAlignment w:val="auto"/>
        <w:rPr>
          <w:rFonts w:ascii="Times New Roman" w:eastAsia="方正公文小标宋" w:hAnsi="Times New Roman" w:cs="Times New Roman" w:hint="default"/>
          <w:b w:val="0"/>
          <w:bCs/>
          <w:sz w:val="44"/>
          <w:szCs w:val="44"/>
        </w:rPr>
      </w:pPr>
      <w:r>
        <w:rPr>
          <w:rFonts w:ascii="Times New Roman" w:eastAsia="方正公文小标宋" w:hAnsi="Times New Roman" w:cs="Times New Roman" w:hint="eastAsia"/>
          <w:b w:val="0"/>
          <w:bCs/>
          <w:sz w:val="44"/>
          <w:szCs w:val="44"/>
          <w:lang w:eastAsia="zh-CN"/>
        </w:rPr>
        <w:t>“</w:t>
      </w:r>
      <w:r>
        <w:rPr>
          <w:rFonts w:ascii="Times New Roman" w:eastAsia="方正公文小标宋" w:hAnsi="Times New Roman" w:cs="Times New Roman" w:hint="default"/>
          <w:b w:val="0"/>
          <w:bCs/>
          <w:sz w:val="44"/>
          <w:szCs w:val="44"/>
        </w:rPr>
        <w:t>中大青年心声·微提案</w:t>
      </w:r>
      <w:r>
        <w:rPr>
          <w:rFonts w:ascii="Times New Roman" w:eastAsia="方正公文小标宋" w:hAnsi="Times New Roman" w:cs="Times New Roman" w:hint="eastAsia"/>
          <w:b w:val="0"/>
          <w:bCs/>
          <w:sz w:val="44"/>
          <w:szCs w:val="44"/>
          <w:lang w:eastAsia="zh-CN"/>
        </w:rPr>
        <w:t>”</w:t>
      </w:r>
      <w:r>
        <w:rPr>
          <w:rFonts w:ascii="Times New Roman" w:eastAsia="方正公文小标宋" w:hAnsi="Times New Roman" w:cs="Times New Roman" w:hint="default"/>
          <w:b w:val="0"/>
          <w:bCs/>
          <w:sz w:val="44"/>
          <w:szCs w:val="44"/>
        </w:rPr>
        <w:t>提案书</w:t>
      </w:r>
    </w:p>
    <w:p w14:paraId="35ACFCAA">
      <w:pPr>
        <w:spacing w:after="160"/>
        <w:jc w:val="center"/>
        <w:rPr>
          <w:rFonts w:ascii="仿宋_GB2312" w:eastAsia="仿宋_GB2312" w:hAnsi="仿宋_GB2312" w:cs="仿宋_GB2312" w:hint="eastAsia"/>
          <w:sz w:val="24"/>
          <w:szCs w:val="24"/>
        </w:rPr>
      </w:pPr>
      <w:r>
        <w:rPr>
          <w:rFonts w:ascii="仿宋_GB2312" w:eastAsia="仿宋_GB2312" w:hAnsi="仿宋_GB2312" w:cs="仿宋_GB2312" w:hint="eastAsia"/>
          <w:b w:val="0"/>
          <w:color w:val="808080"/>
          <w:sz w:val="24"/>
          <w:szCs w:val="24"/>
        </w:rPr>
        <w:t>（随申报材料一并提交，正文不超过</w:t>
      </w:r>
      <w:r>
        <w:rPr>
          <w:rFonts w:ascii="仿宋_GB2312" w:eastAsia="仿宋_GB2312" w:hAnsi="仿宋_GB2312" w:cs="仿宋_GB2312" w:hint="eastAsia"/>
          <w:b w:val="0"/>
          <w:color w:val="808080"/>
          <w:sz w:val="24"/>
          <w:szCs w:val="24"/>
          <w:lang w:val="en-US" w:eastAsia="zh-CN"/>
        </w:rPr>
        <w:t>1000</w:t>
      </w:r>
      <w:r>
        <w:rPr>
          <w:rFonts w:ascii="仿宋_GB2312" w:eastAsia="仿宋_GB2312" w:hAnsi="仿宋_GB2312" w:cs="仿宋_GB2312" w:hint="eastAsia"/>
          <w:b w:val="0"/>
          <w:color w:val="808080"/>
          <w:sz w:val="24"/>
          <w:szCs w:val="24"/>
        </w:rPr>
        <w:t>字）</w:t>
      </w:r>
    </w:p>
    <w:p w14:paraId="7F448633"/>
    <w:tbl>
      <w:tblPr>
        <w:tblStyle w:val="TableGrid"/>
        <w:tblW w:w="850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02"/>
        <w:gridCol w:w="6605"/>
      </w:tblGrid>
      <w:tr w14:paraId="4D1BA4E3">
        <w:tblPrEx>
          <w:tblW w:w="8507" w:type="dxa"/>
          <w:jc w:val="center"/>
          <w:tblLayout w:type="fixed"/>
        </w:tblPrEx>
        <w:trPr>
          <w:trHeight w:val="600"/>
          <w:jc w:val="center"/>
        </w:trPr>
        <w:tc>
          <w:tcPr>
            <w:tcW w:w="1902" w:type="dxa"/>
            <w:shd w:val="clear" w:color="auto" w:fill="EAF0F7"/>
            <w:vAlign w:val="center"/>
          </w:tcPr>
          <w:p w14:paraId="4C76C8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ind w:firstLine="440" w:firstLineChars="200"/>
              <w:jc w:val="both"/>
              <w:textAlignment w:val="auto"/>
            </w:pPr>
            <w:r>
              <w:rPr>
                <w:rFonts w:ascii="黑体" w:eastAsia="黑体" w:hAnsi="黑体" w:cs="黑体" w:hint="eastAsia"/>
              </w:rPr>
              <w:t>提案人</w:t>
            </w:r>
          </w:p>
        </w:tc>
        <w:tc>
          <w:tcPr>
            <w:tcW w:w="6605" w:type="dxa"/>
            <w:vAlign w:val="center"/>
          </w:tcPr>
          <w:p w14:paraId="09D6FE88">
            <w:pPr>
              <w:jc w:val="left"/>
            </w:pPr>
          </w:p>
        </w:tc>
      </w:tr>
      <w:tr w14:paraId="0E96E810">
        <w:tblPrEx>
          <w:tblW w:w="8507" w:type="dxa"/>
          <w:jc w:val="center"/>
          <w:tblLayout w:type="fixed"/>
        </w:tblPrEx>
        <w:trPr>
          <w:trHeight w:val="600"/>
          <w:jc w:val="center"/>
        </w:trPr>
        <w:tc>
          <w:tcPr>
            <w:tcW w:w="1902" w:type="dxa"/>
            <w:shd w:val="clear" w:color="auto" w:fill="EAF0F7"/>
            <w:vAlign w:val="center"/>
          </w:tcPr>
          <w:p w14:paraId="19DFA6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黑体" w:eastAsia="黑体" w:hAnsi="黑体" w:cs="黑体" w:hint="eastAsia"/>
              </w:rPr>
              <w:t>所在培养单位</w:t>
            </w:r>
          </w:p>
        </w:tc>
        <w:tc>
          <w:tcPr>
            <w:tcW w:w="6605" w:type="dxa"/>
            <w:vAlign w:val="center"/>
          </w:tcPr>
          <w:p w14:paraId="552FE708">
            <w:pPr>
              <w:jc w:val="left"/>
            </w:pPr>
          </w:p>
        </w:tc>
      </w:tr>
      <w:tr w14:paraId="2418AB04">
        <w:tblPrEx>
          <w:tblW w:w="8507" w:type="dxa"/>
          <w:jc w:val="center"/>
          <w:tblLayout w:type="fixed"/>
        </w:tblPrEx>
        <w:trPr>
          <w:trHeight w:val="600"/>
          <w:jc w:val="center"/>
        </w:trPr>
        <w:tc>
          <w:tcPr>
            <w:tcW w:w="1902" w:type="dxa"/>
            <w:shd w:val="clear" w:color="auto" w:fill="EAF0F7"/>
            <w:vAlign w:val="center"/>
          </w:tcPr>
          <w:p w14:paraId="57C91F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黑体" w:eastAsia="黑体" w:hAnsi="黑体" w:cs="黑体" w:hint="eastAsia"/>
              </w:rPr>
              <w:t>提案类别</w:t>
            </w:r>
          </w:p>
        </w:tc>
        <w:tc>
          <w:tcPr>
            <w:tcW w:w="6605" w:type="dxa"/>
            <w:vAlign w:val="center"/>
          </w:tcPr>
          <w:p w14:paraId="15ABE17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auto"/>
            </w:pPr>
            <w:r>
              <w:rPr>
                <w:rFonts w:ascii="仿宋_GB2312" w:eastAsia="仿宋_GB2312" w:hAnsi="仿宋_GB2312" w:cs="仿宋_GB2312" w:hint="eastAsia"/>
                <w:lang w:eastAsia="zh-CN"/>
              </w:rPr>
              <w:t>□</w:t>
            </w:r>
            <w:r>
              <w:rPr>
                <w:rFonts w:ascii="仿宋_GB2312" w:eastAsia="仿宋_GB2312" w:hAnsi="仿宋_GB2312" w:cs="仿宋_GB2312" w:hint="eastAsia"/>
              </w:rPr>
              <w:t>思想引领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>□</w:t>
            </w:r>
            <w:r>
              <w:rPr>
                <w:rFonts w:ascii="仿宋_GB2312" w:eastAsia="仿宋_GB2312" w:hAnsi="仿宋_GB2312" w:cs="仿宋_GB2312" w:hint="eastAsia"/>
              </w:rPr>
              <w:t>行为规范□支撑保障</w:t>
            </w:r>
            <w:r>
              <w:rPr>
                <w:rFonts w:ascii="仿宋_GB2312" w:eastAsia="仿宋_GB2312" w:hAnsi="仿宋_GB2312" w:cs="仿宋_GB2312" w:hint="eastAsia"/>
                <w:lang w:eastAsia="zh-CN"/>
              </w:rPr>
              <w:t>□</w:t>
            </w:r>
            <w:r>
              <w:rPr>
                <w:rFonts w:ascii="仿宋_GB2312" w:eastAsia="仿宋_GB2312" w:hAnsi="仿宋_GB2312" w:cs="仿宋_GB2312" w:hint="eastAsia"/>
              </w:rPr>
              <w:t>职业发展□就业服务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  <w:lang w:eastAsia="zh-CN"/>
              </w:rPr>
              <w:t>（</w:t>
            </w:r>
            <w:r>
              <w:rPr>
                <w:rFonts w:ascii="仿宋_GB2312" w:eastAsia="仿宋_GB2312" w:hAnsi="仿宋_GB2312" w:cs="仿宋_GB2312" w:hint="eastAsia"/>
                <w:b/>
                <w:bCs/>
                <w:sz w:val="20"/>
                <w:szCs w:val="20"/>
              </w:rPr>
              <w:t>单选</w:t>
            </w:r>
            <w:r>
              <w:rPr>
                <w:rFonts w:ascii="仿宋_GB2312" w:eastAsia="仿宋_GB2312" w:hAnsi="仿宋_GB2312" w:cs="仿宋_GB2312" w:hint="eastAsia"/>
                <w:sz w:val="20"/>
                <w:szCs w:val="20"/>
                <w:lang w:eastAsia="zh-CN"/>
              </w:rPr>
              <w:t>）</w:t>
            </w:r>
          </w:p>
        </w:tc>
      </w:tr>
      <w:tr w14:paraId="7C86A500">
        <w:tblPrEx>
          <w:tblW w:w="8507" w:type="dxa"/>
          <w:jc w:val="center"/>
          <w:tblLayout w:type="fixed"/>
        </w:tblPrEx>
        <w:trPr>
          <w:trHeight w:val="600"/>
          <w:jc w:val="center"/>
        </w:trPr>
        <w:tc>
          <w:tcPr>
            <w:tcW w:w="1902" w:type="dxa"/>
            <w:shd w:val="clear" w:color="auto" w:fill="EAF0F7"/>
            <w:vAlign w:val="center"/>
          </w:tcPr>
          <w:p w14:paraId="5A00282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</w:pPr>
            <w:r>
              <w:rPr>
                <w:rFonts w:ascii="黑体" w:eastAsia="黑体" w:hAnsi="黑体" w:cs="黑体" w:hint="eastAsia"/>
              </w:rPr>
              <w:t>提案名称</w:t>
            </w:r>
          </w:p>
        </w:tc>
        <w:tc>
          <w:tcPr>
            <w:tcW w:w="6605" w:type="dxa"/>
            <w:vAlign w:val="center"/>
          </w:tcPr>
          <w:p w14:paraId="1792F12B">
            <w:pPr>
              <w:jc w:val="left"/>
            </w:pPr>
          </w:p>
        </w:tc>
      </w:tr>
      <w:tr w14:paraId="4698B49A">
        <w:tblPrEx>
          <w:tblW w:w="8507" w:type="dxa"/>
          <w:jc w:val="center"/>
          <w:tblLayout w:type="fixed"/>
        </w:tblPrEx>
        <w:trPr>
          <w:trHeight w:val="600"/>
          <w:jc w:val="center"/>
        </w:trPr>
        <w:tc>
          <w:tcPr>
            <w:tcW w:w="1902" w:type="dxa"/>
            <w:shd w:val="clear" w:color="auto" w:fill="EAF0F7"/>
            <w:vAlign w:val="center"/>
          </w:tcPr>
          <w:p w14:paraId="0E4071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center"/>
              <w:textAlignment w:val="auto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提案摘要</w:t>
            </w:r>
          </w:p>
        </w:tc>
        <w:tc>
          <w:tcPr>
            <w:tcW w:w="6605" w:type="dxa"/>
            <w:vAlign w:val="center"/>
          </w:tcPr>
          <w:p w14:paraId="222384BB">
            <w:pPr>
              <w:jc w:val="both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（一句话概括，</w:t>
            </w:r>
            <w:r>
              <w:rPr>
                <w:rFonts w:ascii="仿宋_GB2312" w:eastAsia="仿宋_GB2312" w:hAnsi="仿宋_GB2312" w:cs="仿宋_GB2312" w:hint="eastAsia"/>
                <w:lang w:val="en-US" w:eastAsia="zh-CN"/>
              </w:rPr>
              <w:t>不超过30</w:t>
            </w:r>
            <w:r>
              <w:rPr>
                <w:rFonts w:ascii="仿宋_GB2312" w:eastAsia="仿宋_GB2312" w:hAnsi="仿宋_GB2312" w:cs="仿宋_GB2312" w:hint="eastAsia"/>
              </w:rPr>
              <w:t>字）</w:t>
            </w:r>
          </w:p>
          <w:p w14:paraId="7AF5D39C">
            <w:pPr>
              <w:jc w:val="left"/>
            </w:pPr>
          </w:p>
        </w:tc>
      </w:tr>
      <w:tr w14:paraId="0E217201">
        <w:tblPrEx>
          <w:tblW w:w="8507" w:type="dxa"/>
          <w:jc w:val="center"/>
          <w:tblLayout w:type="fixed"/>
        </w:tblPrEx>
        <w:trPr>
          <w:trHeight w:val="560"/>
          <w:jc w:val="center"/>
        </w:trPr>
        <w:tc>
          <w:tcPr>
            <w:tcW w:w="8507" w:type="dxa"/>
            <w:gridSpan w:val="2"/>
            <w:shd w:val="clear" w:color="auto" w:fill="EAF0F7"/>
            <w:vAlign w:val="center"/>
          </w:tcPr>
          <w:p w14:paraId="58A6F07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一、背景与问题</w:t>
            </w:r>
          </w:p>
          <w:p w14:paraId="3413AF38">
            <w:pPr>
              <w:jc w:val="both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提示：结合真实事例或数据，说明同学们在相关方面遇到的具体困难或需求，避免空泛表述。</w:t>
            </w:r>
          </w:p>
          <w:p w14:paraId="60866828">
            <w:pPr>
              <w:rPr>
                <w:rFonts w:ascii="宋体" w:eastAsia="宋体" w:hAnsi="宋体" w:cs="宋体" w:hint="eastAsia"/>
                <w:b/>
              </w:rPr>
            </w:pPr>
          </w:p>
          <w:p w14:paraId="15BB7456">
            <w:pPr>
              <w:rPr>
                <w:rFonts w:ascii="宋体" w:eastAsia="宋体" w:hAnsi="宋体" w:cs="宋体" w:hint="eastAsia"/>
                <w:b/>
              </w:rPr>
            </w:pPr>
            <w:bookmarkStart w:id="0" w:name="_GoBack"/>
            <w:bookmarkEnd w:id="0"/>
          </w:p>
          <w:p w14:paraId="234F1258">
            <w:pPr>
              <w:rPr>
                <w:rFonts w:ascii="宋体" w:eastAsia="宋体" w:hAnsi="宋体" w:cs="宋体" w:hint="eastAsia"/>
                <w:b/>
              </w:rPr>
            </w:pPr>
          </w:p>
          <w:p w14:paraId="6BDBFCCB">
            <w:pPr>
              <w:rPr>
                <w:rFonts w:ascii="宋体" w:eastAsia="宋体" w:hAnsi="宋体" w:cs="宋体" w:hint="eastAsia"/>
                <w:b/>
              </w:rPr>
            </w:pPr>
          </w:p>
          <w:p w14:paraId="4D2C8E9B">
            <w:pPr>
              <w:rPr>
                <w:rFonts w:ascii="宋体" w:eastAsia="宋体" w:hAnsi="宋体" w:cs="宋体" w:hint="eastAsia"/>
                <w:b/>
              </w:rPr>
            </w:pPr>
          </w:p>
          <w:p w14:paraId="2E34F7AA">
            <w:pPr>
              <w:rPr>
                <w:rFonts w:ascii="宋体" w:eastAsia="宋体" w:hAnsi="宋体" w:cs="宋体" w:hint="eastAsia"/>
                <w:b/>
              </w:rPr>
            </w:pPr>
          </w:p>
        </w:tc>
      </w:tr>
      <w:tr w14:paraId="1696D248">
        <w:tblPrEx>
          <w:tblW w:w="8507" w:type="dxa"/>
          <w:jc w:val="center"/>
          <w:tblLayout w:type="fixed"/>
        </w:tblPrEx>
        <w:trPr>
          <w:trHeight w:val="560"/>
          <w:jc w:val="center"/>
        </w:trPr>
        <w:tc>
          <w:tcPr>
            <w:tcW w:w="8507" w:type="dxa"/>
            <w:gridSpan w:val="2"/>
            <w:shd w:val="clear" w:color="auto" w:fill="EAF0F7"/>
            <w:vAlign w:val="center"/>
          </w:tcPr>
          <w:p w14:paraId="4C0CEAC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二、服务对象与范围</w:t>
            </w:r>
          </w:p>
          <w:p w14:paraId="0AE79189">
            <w:pPr>
              <w:jc w:val="both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提示：明确受益学生群体、规模、所在校区/院系，体现覆盖面。</w:t>
            </w:r>
          </w:p>
          <w:p w14:paraId="599C1F76">
            <w:pPr>
              <w:jc w:val="both"/>
              <w:rPr>
                <w:rFonts w:ascii="仿宋_GB2312" w:eastAsia="仿宋_GB2312" w:hAnsi="仿宋_GB2312" w:cs="仿宋_GB2312" w:hint="eastAsia"/>
              </w:rPr>
            </w:pPr>
          </w:p>
          <w:p w14:paraId="59AC6EE9">
            <w:pPr>
              <w:jc w:val="both"/>
              <w:rPr>
                <w:rFonts w:ascii="仿宋_GB2312" w:eastAsia="仿宋_GB2312" w:hAnsi="仿宋_GB2312" w:cs="仿宋_GB2312" w:hint="eastAsia"/>
              </w:rPr>
            </w:pPr>
          </w:p>
          <w:p w14:paraId="728C3DC0">
            <w:pPr>
              <w:rPr>
                <w:rFonts w:ascii="宋体" w:eastAsia="宋体" w:hAnsi="宋体" w:cs="宋体" w:hint="eastAsia"/>
                <w:b/>
              </w:rPr>
            </w:pPr>
          </w:p>
          <w:p w14:paraId="5D759AF3">
            <w:pPr>
              <w:rPr>
                <w:rFonts w:ascii="宋体" w:eastAsia="宋体" w:hAnsi="宋体" w:cs="宋体" w:hint="eastAsia"/>
                <w:b/>
              </w:rPr>
            </w:pPr>
          </w:p>
          <w:p w14:paraId="66CF3E69">
            <w:pPr>
              <w:rPr>
                <w:rFonts w:ascii="宋体" w:eastAsia="宋体" w:hAnsi="宋体" w:cs="宋体" w:hint="eastAsia"/>
                <w:b/>
              </w:rPr>
            </w:pPr>
          </w:p>
        </w:tc>
      </w:tr>
      <w:tr w14:paraId="189CFB47">
        <w:tblPrEx>
          <w:tblW w:w="8507" w:type="dxa"/>
          <w:jc w:val="center"/>
          <w:tblLayout w:type="fixed"/>
        </w:tblPrEx>
        <w:trPr>
          <w:trHeight w:val="560"/>
          <w:jc w:val="center"/>
        </w:trPr>
        <w:tc>
          <w:tcPr>
            <w:tcW w:w="8507" w:type="dxa"/>
            <w:gridSpan w:val="2"/>
            <w:shd w:val="clear" w:color="auto" w:fill="EAF0F7"/>
            <w:vAlign w:val="center"/>
          </w:tcPr>
          <w:p w14:paraId="37AB12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三、主要内容与举措</w:t>
            </w:r>
          </w:p>
          <w:p w14:paraId="45925B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提示：分点说明拟开展的具体实事，突出“做什么、怎么做”。</w:t>
            </w:r>
          </w:p>
          <w:p w14:paraId="7ADE4E92">
            <w:pPr>
              <w:rPr>
                <w:rFonts w:ascii="宋体" w:eastAsia="宋体" w:hAnsi="宋体" w:cs="宋体" w:hint="eastAsia"/>
                <w:b/>
              </w:rPr>
            </w:pPr>
          </w:p>
          <w:p w14:paraId="5ADA71F5">
            <w:pPr>
              <w:rPr>
                <w:rFonts w:ascii="宋体" w:eastAsia="宋体" w:hAnsi="宋体" w:cs="宋体" w:hint="eastAsia"/>
                <w:b/>
              </w:rPr>
            </w:pPr>
          </w:p>
          <w:p w14:paraId="6B497ED4">
            <w:pPr>
              <w:rPr>
                <w:rFonts w:ascii="宋体" w:eastAsia="宋体" w:hAnsi="宋体" w:cs="宋体" w:hint="eastAsia"/>
                <w:b/>
              </w:rPr>
            </w:pPr>
          </w:p>
          <w:p w14:paraId="7C51C1AF">
            <w:pPr>
              <w:rPr>
                <w:rFonts w:ascii="宋体" w:eastAsia="宋体" w:hAnsi="宋体" w:cs="宋体" w:hint="eastAsia"/>
                <w:b/>
              </w:rPr>
            </w:pPr>
          </w:p>
          <w:p w14:paraId="62B03CD3">
            <w:pPr>
              <w:rPr>
                <w:rFonts w:ascii="宋体" w:eastAsia="宋体" w:hAnsi="宋体" w:cs="宋体" w:hint="eastAsia"/>
                <w:b/>
              </w:rPr>
            </w:pPr>
          </w:p>
        </w:tc>
      </w:tr>
      <w:tr w14:paraId="12E67ADE">
        <w:tblPrEx>
          <w:tblW w:w="8507" w:type="dxa"/>
          <w:jc w:val="center"/>
          <w:tblLayout w:type="fixed"/>
        </w:tblPrEx>
        <w:trPr>
          <w:trHeight w:val="560"/>
          <w:jc w:val="center"/>
        </w:trPr>
        <w:tc>
          <w:tcPr>
            <w:tcW w:w="8507" w:type="dxa"/>
            <w:gridSpan w:val="2"/>
            <w:shd w:val="clear" w:color="auto" w:fill="EAF0F7"/>
            <w:vAlign w:val="center"/>
          </w:tcPr>
          <w:p w14:paraId="41C4EE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四、实施路径与进度</w:t>
            </w:r>
          </w:p>
          <w:p w14:paraId="1A5706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提示：说明由谁牵头、如何协同校院或相关部门、关键时间节点。</w:t>
            </w:r>
          </w:p>
          <w:p w14:paraId="2EA74F47">
            <w:pPr>
              <w:rPr>
                <w:rFonts w:ascii="宋体" w:eastAsia="宋体" w:hAnsi="宋体" w:cs="宋体" w:hint="eastAsia"/>
                <w:b/>
              </w:rPr>
            </w:pPr>
          </w:p>
          <w:p w14:paraId="312EE3C5">
            <w:pPr>
              <w:rPr>
                <w:rFonts w:ascii="宋体" w:eastAsia="宋体" w:hAnsi="宋体" w:cs="宋体" w:hint="eastAsia"/>
                <w:b/>
              </w:rPr>
            </w:pPr>
          </w:p>
          <w:p w14:paraId="7870BA16">
            <w:pPr>
              <w:rPr>
                <w:rFonts w:ascii="宋体" w:eastAsia="宋体" w:hAnsi="宋体" w:cs="宋体" w:hint="eastAsia"/>
                <w:b/>
              </w:rPr>
            </w:pPr>
          </w:p>
          <w:p w14:paraId="61AE8C09">
            <w:pPr>
              <w:rPr>
                <w:rFonts w:ascii="宋体" w:eastAsia="宋体" w:hAnsi="宋体" w:cs="宋体" w:hint="eastAsia"/>
                <w:b/>
              </w:rPr>
            </w:pPr>
          </w:p>
          <w:p w14:paraId="44A1CAD2">
            <w:pPr>
              <w:rPr>
                <w:rFonts w:ascii="宋体" w:eastAsia="宋体" w:hAnsi="宋体" w:cs="宋体" w:hint="eastAsia"/>
                <w:b/>
              </w:rPr>
            </w:pPr>
          </w:p>
          <w:p w14:paraId="3CE467F5">
            <w:pPr>
              <w:rPr>
                <w:rFonts w:ascii="宋体" w:eastAsia="宋体" w:hAnsi="宋体" w:cs="宋体" w:hint="eastAsia"/>
                <w:b/>
              </w:rPr>
            </w:pPr>
          </w:p>
        </w:tc>
      </w:tr>
      <w:tr w14:paraId="4362EDFB">
        <w:tblPrEx>
          <w:tblW w:w="8507" w:type="dxa"/>
          <w:jc w:val="center"/>
          <w:tblLayout w:type="fixed"/>
        </w:tblPrEx>
        <w:trPr>
          <w:trHeight w:val="560"/>
          <w:jc w:val="center"/>
        </w:trPr>
        <w:tc>
          <w:tcPr>
            <w:tcW w:w="8507" w:type="dxa"/>
            <w:gridSpan w:val="2"/>
            <w:shd w:val="clear" w:color="auto" w:fill="EAF0F7"/>
            <w:vAlign w:val="center"/>
          </w:tcPr>
          <w:p w14:paraId="18CE40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ascii="黑体" w:eastAsia="黑体" w:hAnsi="黑体" w:cs="黑体" w:hint="eastAsia"/>
              </w:rPr>
            </w:pPr>
            <w:r>
              <w:rPr>
                <w:rFonts w:ascii="黑体" w:eastAsia="黑体" w:hAnsi="黑体" w:cs="黑体" w:hint="eastAsia"/>
              </w:rPr>
              <w:t>五、预期成效与可推广性</w:t>
            </w:r>
          </w:p>
          <w:p w14:paraId="4480357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after="0" w:line="240" w:lineRule="auto"/>
              <w:jc w:val="left"/>
              <w:textAlignment w:val="auto"/>
              <w:rPr>
                <w:rFonts w:ascii="仿宋_GB2312" w:eastAsia="仿宋_GB2312" w:hAnsi="仿宋_GB2312" w:cs="仿宋_GB2312" w:hint="eastAsia"/>
              </w:rPr>
            </w:pPr>
            <w:r>
              <w:rPr>
                <w:rFonts w:ascii="仿宋_GB2312" w:eastAsia="仿宋_GB2312" w:hAnsi="仿宋_GB2312" w:cs="仿宋_GB2312" w:hint="eastAsia"/>
              </w:rPr>
              <w:t>提示：给出可量化的预期成效，并说明可持续性及在校内外的示范推广价值。</w:t>
            </w:r>
          </w:p>
          <w:p w14:paraId="53F56ECC">
            <w:pPr>
              <w:rPr>
                <w:rFonts w:ascii="宋体" w:eastAsia="宋体" w:hAnsi="宋体" w:cs="宋体" w:hint="eastAsia"/>
                <w:b/>
              </w:rPr>
            </w:pPr>
          </w:p>
          <w:p w14:paraId="2A31465B">
            <w:pPr>
              <w:rPr>
                <w:rFonts w:ascii="宋体" w:eastAsia="宋体" w:hAnsi="宋体" w:cs="宋体" w:hint="eastAsia"/>
                <w:b/>
              </w:rPr>
            </w:pPr>
          </w:p>
          <w:p w14:paraId="3FE7828C">
            <w:pPr>
              <w:rPr>
                <w:rFonts w:ascii="宋体" w:eastAsia="宋体" w:hAnsi="宋体" w:cs="宋体" w:hint="eastAsia"/>
                <w:b/>
              </w:rPr>
            </w:pPr>
          </w:p>
          <w:p w14:paraId="7C9AD4C6">
            <w:pPr>
              <w:rPr>
                <w:rFonts w:ascii="宋体" w:eastAsia="宋体" w:hAnsi="宋体" w:cs="宋体" w:hint="eastAsia"/>
                <w:b/>
              </w:rPr>
            </w:pPr>
          </w:p>
          <w:p w14:paraId="6C100C85">
            <w:pPr>
              <w:rPr>
                <w:rFonts w:ascii="宋体" w:eastAsia="宋体" w:hAnsi="宋体" w:cs="宋体" w:hint="eastAsia"/>
                <w:b/>
              </w:rPr>
            </w:pPr>
          </w:p>
        </w:tc>
      </w:tr>
    </w:tbl>
    <w:p w14:paraId="5A0BDA1D">
      <w:pPr>
        <w:spacing w:before="120"/>
        <w:rPr>
          <w:rFonts w:ascii="仿宋_GB2312" w:eastAsia="仿宋_GB2312" w:hAnsi="仿宋_GB2312" w:cs="仿宋_GB2312" w:hint="eastAsia"/>
          <w:color w:val="auto"/>
          <w:sz w:val="32"/>
          <w:szCs w:val="32"/>
        </w:rPr>
      </w:pPr>
    </w:p>
    <w:p w14:paraId="7189E0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ascii="黑体" w:eastAsia="黑体" w:hAnsi="黑体" w:cs="黑体" w:hint="eastAsia"/>
          <w:sz w:val="24"/>
          <w:szCs w:val="24"/>
        </w:rPr>
      </w:pPr>
      <w:r>
        <w:rPr>
          <w:rFonts w:ascii="黑体" w:eastAsia="黑体" w:hAnsi="黑体" w:cs="黑体" w:hint="eastAsia"/>
          <w:sz w:val="24"/>
          <w:szCs w:val="24"/>
        </w:rPr>
        <w:t>填写说明：</w:t>
      </w:r>
    </w:p>
    <w:p w14:paraId="26A0E0F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ascii="仿宋_GB2312" w:eastAsia="仿宋_GB2312" w:hAnsi="仿宋_GB2312" w:cs="仿宋_GB2312" w:hint="eastAsia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1.本提案须围绕同学们在“思想引领、行为规范、支撑保障、职业发展、就业服务”五方面的真实需求；</w:t>
      </w:r>
    </w:p>
    <w:p w14:paraId="52D0A36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ascii="仿宋_GB2312" w:eastAsia="仿宋_GB2312" w:hAnsi="仿宋_GB2312" w:cs="仿宋_GB2312" w:hint="eastAsia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2.提案人须与年度人物报名表一致，由培养单位推荐；</w:t>
      </w:r>
    </w:p>
    <w:p w14:paraId="015A4375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ascii="仿宋_GB2312" w:eastAsia="仿宋_GB2312" w:hAnsi="仿宋_GB2312" w:cs="仿宋_GB2312" w:hint="eastAsia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3.提案质量可参考以下维度自我打磨：针对性（是否真问题）、可行性（能否落地）、创新性（思路新颖）、实效性（预期或已有成效）、示范性（可推广）；</w:t>
      </w:r>
    </w:p>
    <w:p w14:paraId="2FD04E1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after="0" w:line="240" w:lineRule="auto"/>
        <w:jc w:val="left"/>
        <w:textAlignment w:val="auto"/>
        <w:rPr>
          <w:rFonts w:ascii="仿宋_GB2312" w:eastAsia="仿宋_GB2312" w:hAnsi="仿宋_GB2312" w:cs="仿宋_GB2312" w:hint="eastAsia"/>
          <w:sz w:val="24"/>
          <w:szCs w:val="24"/>
        </w:rPr>
      </w:pPr>
      <w:r>
        <w:rPr>
          <w:rFonts w:ascii="仿宋_GB2312" w:eastAsia="仿宋_GB2312" w:hAnsi="仿宋_GB2312" w:cs="仿宋_GB2312" w:hint="eastAsia"/>
          <w:sz w:val="24"/>
          <w:szCs w:val="24"/>
        </w:rPr>
        <w:t>4.正文控制在1000字以内。</w:t>
      </w:r>
    </w:p>
    <w:sectPr>
      <w:pgSz w:w="11906" w:h="16838"/>
      <w:pgMar w:top="1440" w:right="1797" w:bottom="1440" w:left="1797" w:header="720" w:footer="720" w:gutter="0"/>
      <w:cols w:num="1" w:space="720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subsetted="1" w:fontKey="{48FF3A78-7EF7-42AC-BE55-BB89C6DD681E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2" w:subsetted="1" w:fontKey="{D7CEDAB9-7EE4-46AC-864B-7DCCB3DA23DC}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ＭＳ 明朝">
    <w:altName w:val="Yu Gothic"/>
    <w:panose1 w:val="00000000000000000000"/>
    <w:charset w:val="80"/>
    <w:family w:val="roman"/>
    <w:pitch w:val="default"/>
    <w:sig w:usb0="00000000" w:usb1="00000000" w:usb2="00000010" w:usb3="00000000" w:csb0="00060001" w:csb1="0000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3" w:subsetted="1" w:fontKey="{507293F9-9BAE-45D2-84AD-62BAB5ABB350}"/>
  </w:font>
  <w:font w:name="ＭＳ ゴシック">
    <w:charset w:val="00"/>
    <w:family w:val="auto"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7E"/>
    <w:multiLevelType w:val="singleLevel"/>
    <w:tmpl w:val="FFFFFF7E"/>
    <w:lvl w:ilvl="0">
      <w:start w:val="1"/>
      <w:numFmt w:val="decimal"/>
      <w:pStyle w:val="ListNumber3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>
      <w:start w:val="1"/>
      <w:numFmt w:val="decimal"/>
      <w:pStyle w:val="ListNumber2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>
      <w:start w:val="1"/>
      <w:numFmt w:val="bullet"/>
      <w:pStyle w:val="ListBullet3"/>
      <w:lvlText w:val=""/>
      <w:lvlJc w:val="left"/>
      <w:pPr>
        <w:tabs>
          <w:tab w:val="left" w:pos="1080"/>
        </w:tabs>
        <w:ind w:left="1080" w:hanging="360"/>
      </w:pPr>
      <w:rPr>
        <w:rFonts w:ascii="Symbol" w:hAnsi="Symbol" w:hint="default"/>
      </w:rPr>
    </w:lvl>
  </w:abstractNum>
  <w:abstractNum w:abstractNumId="3">
    <w:nsid w:val="FFFFFF83"/>
    <w:multiLevelType w:val="singleLevel"/>
    <w:tmpl w:val="FFFFFF83"/>
    <w:lvl w:ilvl="0">
      <w:start w:val="1"/>
      <w:numFmt w:val="bullet"/>
      <w:pStyle w:val="ListBullet2"/>
      <w:lvlText w:val=""/>
      <w:lvlJc w:val="left"/>
      <w:pPr>
        <w:tabs>
          <w:tab w:val="left" w:pos="720"/>
        </w:tabs>
        <w:ind w:left="720" w:hanging="360"/>
      </w:pPr>
      <w:rPr>
        <w:rFonts w:ascii="Symbol" w:hAnsi="Symbol" w:hint="default"/>
      </w:rPr>
    </w:lvl>
  </w:abstractNum>
  <w:abstractNum w:abstractNumId="4">
    <w:nsid w:val="FFFFFF88"/>
    <w:multiLevelType w:val="singleLevel"/>
    <w:tmpl w:val="FFFFFF88"/>
    <w:lvl w:ilvl="0">
      <w:start w:val="1"/>
      <w:numFmt w:val="decimal"/>
      <w:pStyle w:val="ListNumber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>
      <w:start w:val="1"/>
      <w:numFmt w:val="bullet"/>
      <w:pStyle w:val="ListBullet"/>
      <w:lvlText w:val=""/>
      <w:lvlJc w:val="left"/>
      <w:pPr>
        <w:tabs>
          <w:tab w:val="left" w:pos="360"/>
        </w:tabs>
        <w:ind w:left="360" w:hanging="360"/>
      </w:pPr>
      <w:rPr>
        <w:rFonts w:ascii="Symbol" w:hAnsi="Symbol" w:hint="default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embedTrueTypeFonts/>
  <w:saveSubsetFonts/>
  <w:trackRevisions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E359A2"/>
    <w:rsid w:val="00FC693F"/>
    <w:rsid w:val="04285357"/>
    <w:rsid w:val="05704DD8"/>
    <w:rsid w:val="07A22077"/>
    <w:rsid w:val="19322678"/>
    <w:rsid w:val="529F13B3"/>
    <w:rsid w:val="5BD35CA1"/>
    <w:rsid w:val="6A2A175D"/>
  </w:rsids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qFormat="1"/>
    <w:lsdException w:name="heading 3" w:semiHidden="0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/>
    <w:lsdException w:name="index 2"/>
    <w:lsdException w:name="index 3"/>
    <w:lsdException w:name="index 4"/>
    <w:lsdException w:name="index 5"/>
    <w:lsdException w:name="index 6"/>
    <w:lsdException w:name="index 7"/>
    <w:lsdException w:name="index 8"/>
    <w:lsdException w:name="index 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/>
    <w:lsdException w:name="footnote text"/>
    <w:lsdException w:name="annotation text"/>
    <w:lsdException w:name="header" w:semiHidden="0" w:qFormat="1"/>
    <w:lsdException w:name="footer" w:semiHidden="0" w:qFormat="1"/>
    <w:lsdException w:name="index heading"/>
    <w:lsdException w:name="caption" w:uiPriority="35" w:qFormat="1"/>
    <w:lsdException w:name="table of figures"/>
    <w:lsdException w:name="envelope address"/>
    <w:lsdException w:name="envelope return"/>
    <w:lsdException w:name="footnote reference"/>
    <w:lsdException w:name="annotation reference"/>
    <w:lsdException w:name="line number"/>
    <w:lsdException w:name="page number"/>
    <w:lsdException w:name="endnote reference"/>
    <w:lsdException w:name="endnote text"/>
    <w:lsdException w:name="table of authorities"/>
    <w:lsdException w:name="macro" w:semiHidden="0" w:qFormat="1"/>
    <w:lsdException w:name="toa heading"/>
    <w:lsdException w:name="List" w:semiHidden="0" w:qFormat="1"/>
    <w:lsdException w:name="List Bullet" w:semiHidden="0" w:qFormat="1"/>
    <w:lsdException w:name="List Number" w:semiHidden="0" w:qFormat="1"/>
    <w:lsdException w:name="List 2" w:semiHidden="0" w:qFormat="1"/>
    <w:lsdException w:name="List 3" w:semiHidden="0" w:qFormat="1"/>
    <w:lsdException w:name="List 4"/>
    <w:lsdException w:name="List 5"/>
    <w:lsdException w:name="List Bullet 2" w:semiHidden="0" w:qFormat="1"/>
    <w:lsdException w:name="List Bullet 3" w:semiHidden="0" w:qFormat="1"/>
    <w:lsdException w:name="List Bullet 4"/>
    <w:lsdException w:name="List Bullet 5"/>
    <w:lsdException w:name="List Number 2" w:semiHidden="0" w:qFormat="1"/>
    <w:lsdException w:name="List Number 3" w:semiHidden="0" w:qFormat="1"/>
    <w:lsdException w:name="List Number 4"/>
    <w:lsdException w:name="List Number 5"/>
    <w:lsdException w:name="Title" w:semiHidden="0" w:uiPriority="10" w:unhideWhenUsed="0" w:qFormat="1"/>
    <w:lsdException w:name="Closing"/>
    <w:lsdException w:name="Signature"/>
    <w:lsdException w:name="Default Paragraph Font" w:uiPriority="1" w:qFormat="1"/>
    <w:lsdException w:name="Body Text" w:semiHidden="0" w:qFormat="1"/>
    <w:lsdException w:name="Body Text Indent"/>
    <w:lsdException w:name="List Continue" w:semiHidden="0" w:qFormat="1"/>
    <w:lsdException w:name="List Continue 2" w:semiHidden="0" w:qFormat="1"/>
    <w:lsdException w:name="List Continue 3" w:semiHidden="0" w:qFormat="1"/>
    <w:lsdException w:name="List Continue 4"/>
    <w:lsdException w:name="List Continue 5"/>
    <w:lsdException w:name="Message Header"/>
    <w:lsdException w:name="Subtitle" w:semiHidden="0" w:uiPriority="11" w:unhideWhenUsed="0" w:qFormat="1"/>
    <w:lsdException w:name="Salutation"/>
    <w:lsdException w:name="Date"/>
    <w:lsdException w:name="Body Text First Indent"/>
    <w:lsdException w:name="Body Text First Indent 2"/>
    <w:lsdException w:name="Note Heading"/>
    <w:lsdException w:name="Body Text 2" w:semiHidden="0" w:qFormat="1"/>
    <w:lsdException w:name="Body Text 3" w:semiHidden="0" w:qFormat="1"/>
    <w:lsdException w:name="Body Text Indent 2"/>
    <w:lsdException w:name="Body Text Indent 3"/>
    <w:lsdException w:name="Block Text"/>
    <w:lsdException w:name="Hyperlink"/>
    <w:lsdException w:name="FollowedHyperlink"/>
    <w:lsdException w:name="Strong" w:semiHidden="0" w:uiPriority="22" w:unhideWhenUsed="0" w:qFormat="1"/>
    <w:lsdException w:name="Emphasis" w:semiHidden="0" w:uiPriority="20" w:unhideWhenUsed="0" w:qFormat="1"/>
    <w:lsdException w:name="Document Map"/>
    <w:lsdException w:name="Plain Text"/>
    <w:lsdException w:name="E-mail Signature"/>
    <w:lsdException w:name="Normal (Web)"/>
    <w:lsdException w:name="HTML Acronym"/>
    <w:lsdException w:name="HTML Address"/>
    <w:lsdException w:name="HTML Cite"/>
    <w:lsdException w:name="HTML Code"/>
    <w:lsdException w:name="HTML Definition"/>
    <w:lsdException w:name="HTML Keyboard"/>
    <w:lsdException w:name="HTML Preformatted"/>
    <w:lsdException w:name="HTML Sample"/>
    <w:lsdException w:name="HTML Typewriter"/>
    <w:lsdException w:name="HTML Variable"/>
    <w:lsdException w:name="Normal Table" w:qFormat="1"/>
    <w:lsdException w:name="annotation subject"/>
    <w:lsdException w:name="Table Simple 1"/>
    <w:lsdException w:name="Table Simple 2"/>
    <w:lsdException w:name="Table Simple 3"/>
    <w:lsdException w:name="Table Classic 1"/>
    <w:lsdException w:name="Table Classic 2"/>
    <w:lsdException w:name="Table Classic 3"/>
    <w:lsdException w:name="Table Classic 4"/>
    <w:lsdException w:name="Table Colorful 1"/>
    <w:lsdException w:name="Table Colorful 2"/>
    <w:lsdException w:name="Table Colorful 3"/>
    <w:lsdException w:name="Table Columns 1"/>
    <w:lsdException w:name="Table Columns 2"/>
    <w:lsdException w:name="Table Columns 3"/>
    <w:lsdException w:name="Table Columns 4"/>
    <w:lsdException w:name="Table Columns 5"/>
    <w:lsdException w:name="Table Grid 1"/>
    <w:lsdException w:name="Table Grid 2"/>
    <w:lsdException w:name="Table Grid 3"/>
    <w:lsdException w:name="Table Grid 4"/>
    <w:lsdException w:name="Table Grid 5"/>
    <w:lsdException w:name="Table Grid 6"/>
    <w:lsdException w:name="Table Grid 7"/>
    <w:lsdException w:name="Table Grid 8"/>
    <w:lsdException w:name="Table List 1"/>
    <w:lsdException w:name="Table List 2"/>
    <w:lsdException w:name="Table List 3"/>
    <w:lsdException w:name="Table List 4"/>
    <w:lsdException w:name="Table List 5"/>
    <w:lsdException w:name="Table List 6"/>
    <w:lsdException w:name="Table List 7"/>
    <w:lsdException w:name="Table List 8"/>
    <w:lsdException w:name="Table 3D effects 1"/>
    <w:lsdException w:name="Table 3D effects 2"/>
    <w:lsdException w:name="Table 3D effects 3"/>
    <w:lsdException w:name="Table Contemporary"/>
    <w:lsdException w:name="Table Elegant"/>
    <w:lsdException w:name="Table Professional"/>
    <w:lsdException w:name="Table Subtle 1"/>
    <w:lsdException w:name="Table Subtle 2"/>
    <w:lsdException w:name="Table Web 1"/>
    <w:lsdException w:name="Table Web 2"/>
    <w:lsdException w:name="Table Web 3"/>
    <w:lsdException w:name="Balloon Text"/>
    <w:lsdException w:name="Table Grid" w:semiHidden="0" w:uiPriority="59" w:unhideWhenUsed="0" w:qFormat="1"/>
    <w:lsdException w:name="Table Theme"/>
    <w:lsdException w:name="No Spacing" w:semiHidden="0" w:uiPriority="1" w:unhideWhenUsed="0" w:qFormat="1"/>
    <w:lsdException w:name="Light Shading" w:semiHidden="0" w:uiPriority="60" w:unhideWhenUsed="0" w:qFormat="1"/>
    <w:lsdException w:name="Light List" w:semiHidden="0" w:uiPriority="61" w:unhideWhenUsed="0" w:qFormat="1"/>
    <w:lsdException w:name="Light Grid" w:semiHidden="0" w:uiPriority="62" w:unhideWhenUsed="0" w:qFormat="1"/>
    <w:lsdException w:name="Medium Shading 1" w:semiHidden="0" w:uiPriority="63" w:unhideWhenUsed="0" w:qFormat="1"/>
    <w:lsdException w:name="Medium Shading 2" w:semiHidden="0" w:uiPriority="64" w:unhideWhenUsed="0" w:qFormat="1"/>
    <w:lsdException w:name="Medium List 1" w:semiHidden="0" w:uiPriority="65" w:unhideWhenUsed="0" w:qFormat="1"/>
    <w:lsdException w:name="Medium List 2" w:semiHidden="0" w:uiPriority="66" w:unhideWhenUsed="0" w:qFormat="1"/>
    <w:lsdException w:name="Medium Grid 1" w:semiHidden="0" w:uiPriority="67" w:unhideWhenUsed="0" w:qFormat="1"/>
    <w:lsdException w:name="Medium Grid 2" w:semiHidden="0" w:uiPriority="68" w:unhideWhenUsed="0" w:qFormat="1"/>
    <w:lsdException w:name="Medium Grid 3" w:semiHidden="0" w:uiPriority="69" w:unhideWhenUsed="0" w:qFormat="1"/>
    <w:lsdException w:name="Dark List" w:semiHidden="0" w:uiPriority="70" w:unhideWhenUsed="0" w:qFormat="1"/>
    <w:lsdException w:name="Colorful Shading" w:semiHidden="0" w:uiPriority="71" w:unhideWhenUsed="0" w:qFormat="1"/>
    <w:lsdException w:name="Colorful List" w:semiHidden="0" w:uiPriority="72" w:unhideWhenUsed="0" w:qFormat="1"/>
    <w:lsdException w:name="Colorful Grid" w:semiHidden="0" w:uiPriority="73" w:unhideWhenUsed="0" w:qFormat="1"/>
    <w:lsdException w:name="Light Shading Accent 1" w:semiHidden="0" w:uiPriority="60" w:unhideWhenUsed="0" w:qFormat="1"/>
    <w:lsdException w:name="Light List Accent 1" w:semiHidden="0" w:uiPriority="61" w:unhideWhenUsed="0" w:qFormat="1"/>
    <w:lsdException w:name="Light Grid Accent 1" w:semiHidden="0" w:uiPriority="62" w:unhideWhenUsed="0" w:qFormat="1"/>
    <w:lsdException w:name="Medium Shading 1 Accent 1" w:semiHidden="0" w:uiPriority="63" w:unhideWhenUsed="0" w:qFormat="1"/>
    <w:lsdException w:name="Medium Shading 2 Accent 1" w:semiHidden="0" w:uiPriority="64" w:unhideWhenUsed="0" w:qFormat="1"/>
    <w:lsdException w:name="Medium List 1 Accent 1" w:semiHidden="0" w:uiPriority="65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 w:qFormat="1"/>
    <w:lsdException w:name="Medium Grid 1 Accent 1" w:semiHidden="0" w:uiPriority="67" w:unhideWhenUsed="0" w:qFormat="1"/>
    <w:lsdException w:name="Medium Grid 2 Accent 1" w:semiHidden="0" w:uiPriority="68" w:unhideWhenUsed="0" w:qFormat="1"/>
    <w:lsdException w:name="Medium Grid 3 Accent 1" w:semiHidden="0" w:uiPriority="69" w:unhideWhenUsed="0" w:qFormat="1"/>
    <w:lsdException w:name="Dark List Accent 1" w:semiHidden="0" w:uiPriority="70" w:unhideWhenUsed="0" w:qFormat="1"/>
    <w:lsdException w:name="Colorful Shading Accent 1" w:semiHidden="0" w:uiPriority="71" w:unhideWhenUsed="0" w:qFormat="1"/>
    <w:lsdException w:name="Colorful List Accent 1" w:semiHidden="0" w:uiPriority="72" w:unhideWhenUsed="0" w:qFormat="1"/>
    <w:lsdException w:name="Colorful Grid Accent 1" w:semiHidden="0" w:uiPriority="73" w:unhideWhenUsed="0" w:qFormat="1"/>
    <w:lsdException w:name="Light Shading Accent 2" w:semiHidden="0" w:uiPriority="60" w:unhideWhenUsed="0" w:qFormat="1"/>
    <w:lsdException w:name="Light List Accent 2" w:semiHidden="0" w:uiPriority="61" w:unhideWhenUsed="0" w:qFormat="1"/>
    <w:lsdException w:name="Light Grid Accent 2" w:semiHidden="0" w:uiPriority="62" w:unhideWhenUsed="0" w:qFormat="1"/>
    <w:lsdException w:name="Medium Shading 1 Accent 2" w:semiHidden="0" w:uiPriority="63" w:unhideWhenUsed="0" w:qFormat="1"/>
    <w:lsdException w:name="Medium Shading 2 Accent 2" w:semiHidden="0" w:uiPriority="64" w:unhideWhenUsed="0" w:qFormat="1"/>
    <w:lsdException w:name="Medium List 1 Accent 2" w:semiHidden="0" w:uiPriority="65" w:unhideWhenUsed="0" w:qFormat="1"/>
    <w:lsdException w:name="Medium List 2 Accent 2" w:semiHidden="0" w:uiPriority="66" w:unhideWhenUsed="0" w:qFormat="1"/>
    <w:lsdException w:name="Medium Grid 1 Accent 2" w:semiHidden="0" w:uiPriority="67" w:unhideWhenUsed="0" w:qFormat="1"/>
    <w:lsdException w:name="Medium Grid 2 Accent 2" w:semiHidden="0" w:uiPriority="68" w:unhideWhenUsed="0" w:qFormat="1"/>
    <w:lsdException w:name="Medium Grid 3 Accent 2" w:semiHidden="0" w:uiPriority="69" w:unhideWhenUsed="0" w:qFormat="1"/>
    <w:lsdException w:name="Dark List Accent 2" w:semiHidden="0" w:uiPriority="70" w:unhideWhenUsed="0" w:qFormat="1"/>
    <w:lsdException w:name="Colorful Shading Accent 2" w:semiHidden="0" w:uiPriority="71" w:unhideWhenUsed="0" w:qFormat="1"/>
    <w:lsdException w:name="Colorful List Accent 2" w:semiHidden="0" w:uiPriority="72" w:unhideWhenUsed="0" w:qFormat="1"/>
    <w:lsdException w:name="Colorful Grid Accent 2" w:semiHidden="0" w:uiPriority="73" w:unhideWhenUsed="0" w:qFormat="1"/>
    <w:lsdException w:name="Light Shading Accent 3" w:semiHidden="0" w:uiPriority="60" w:unhideWhenUsed="0" w:qFormat="1"/>
    <w:lsdException w:name="Light List Accent 3" w:semiHidden="0" w:uiPriority="61" w:unhideWhenUsed="0" w:qFormat="1"/>
    <w:lsdException w:name="Light Grid Accent 3" w:semiHidden="0" w:uiPriority="62" w:unhideWhenUsed="0" w:qFormat="1"/>
    <w:lsdException w:name="Medium Shading 1 Accent 3" w:semiHidden="0" w:uiPriority="63" w:unhideWhenUsed="0" w:qFormat="1"/>
    <w:lsdException w:name="Medium Shading 2 Accent 3" w:semiHidden="0" w:uiPriority="64" w:unhideWhenUsed="0" w:qFormat="1"/>
    <w:lsdException w:name="Medium List 1 Accent 3" w:semiHidden="0" w:uiPriority="65" w:unhideWhenUsed="0" w:qFormat="1"/>
    <w:lsdException w:name="Medium List 2 Accent 3" w:semiHidden="0" w:uiPriority="66" w:unhideWhenUsed="0" w:qFormat="1"/>
    <w:lsdException w:name="Medium Grid 1 Accent 3" w:semiHidden="0" w:uiPriority="67" w:unhideWhenUsed="0" w:qFormat="1"/>
    <w:lsdException w:name="Medium Grid 2 Accent 3" w:semiHidden="0" w:uiPriority="68" w:unhideWhenUsed="0" w:qFormat="1"/>
    <w:lsdException w:name="Medium Grid 3 Accent 3" w:semiHidden="0" w:uiPriority="69" w:unhideWhenUsed="0" w:qFormat="1"/>
    <w:lsdException w:name="Dark List Accent 3" w:semiHidden="0" w:uiPriority="70" w:unhideWhenUsed="0" w:qFormat="1"/>
    <w:lsdException w:name="Colorful Shading Accent 3" w:semiHidden="0" w:uiPriority="71" w:unhideWhenUsed="0" w:qFormat="1"/>
    <w:lsdException w:name="Colorful List Accent 3" w:semiHidden="0" w:uiPriority="72" w:unhideWhenUsed="0" w:qFormat="1"/>
    <w:lsdException w:name="Colorful Grid Accent 3" w:semiHidden="0" w:uiPriority="73" w:unhideWhenUsed="0" w:qFormat="1"/>
    <w:lsdException w:name="Light Shading Accent 4" w:semiHidden="0" w:uiPriority="60" w:unhideWhenUsed="0" w:qFormat="1"/>
    <w:lsdException w:name="Light List Accent 4" w:semiHidden="0" w:uiPriority="61" w:unhideWhenUsed="0" w:qFormat="1"/>
    <w:lsdException w:name="Light Grid Accent 4" w:semiHidden="0" w:uiPriority="62" w:unhideWhenUsed="0" w:qFormat="1"/>
    <w:lsdException w:name="Medium Shading 1 Accent 4" w:semiHidden="0" w:uiPriority="63" w:unhideWhenUsed="0" w:qFormat="1"/>
    <w:lsdException w:name="Medium Shading 2 Accent 4" w:semiHidden="0" w:uiPriority="64" w:unhideWhenUsed="0" w:qFormat="1"/>
    <w:lsdException w:name="Medium List 1 Accent 4" w:semiHidden="0" w:uiPriority="65" w:unhideWhenUsed="0" w:qFormat="1"/>
    <w:lsdException w:name="Medium List 2 Accent 4" w:semiHidden="0" w:uiPriority="66" w:unhideWhenUsed="0" w:qFormat="1"/>
    <w:lsdException w:name="Medium Grid 1 Accent 4" w:semiHidden="0" w:uiPriority="67" w:unhideWhenUsed="0" w:qFormat="1"/>
    <w:lsdException w:name="Medium Grid 2 Accent 4" w:semiHidden="0" w:uiPriority="68" w:unhideWhenUsed="0" w:qFormat="1"/>
    <w:lsdException w:name="Medium Grid 3 Accent 4" w:semiHidden="0" w:uiPriority="69" w:unhideWhenUsed="0" w:qFormat="1"/>
    <w:lsdException w:name="Dark List Accent 4" w:semiHidden="0" w:uiPriority="70" w:unhideWhenUsed="0" w:qFormat="1"/>
    <w:lsdException w:name="Colorful Shading Accent 4" w:semiHidden="0" w:uiPriority="71" w:unhideWhenUsed="0" w:qFormat="1"/>
    <w:lsdException w:name="Colorful List Accent 4" w:semiHidden="0" w:uiPriority="72" w:unhideWhenUsed="0" w:qFormat="1"/>
    <w:lsdException w:name="Colorful Grid Accent 4" w:semiHidden="0" w:uiPriority="73" w:unhideWhenUsed="0" w:qFormat="1"/>
    <w:lsdException w:name="Light Shading Accent 5" w:semiHidden="0" w:uiPriority="60" w:unhideWhenUsed="0" w:qFormat="1"/>
    <w:lsdException w:name="Light List Accent 5" w:semiHidden="0" w:uiPriority="61" w:unhideWhenUsed="0" w:qFormat="1"/>
    <w:lsdException w:name="Light Grid Accent 5" w:semiHidden="0" w:uiPriority="62" w:unhideWhenUsed="0" w:qFormat="1"/>
    <w:lsdException w:name="Medium Shading 1 Accent 5" w:semiHidden="0" w:uiPriority="63" w:unhideWhenUsed="0" w:qFormat="1"/>
    <w:lsdException w:name="Medium Shading 2 Accent 5" w:semiHidden="0" w:uiPriority="64" w:unhideWhenUsed="0" w:qFormat="1"/>
    <w:lsdException w:name="Medium List 1 Accent 5" w:semiHidden="0" w:uiPriority="65" w:unhideWhenUsed="0" w:qFormat="1"/>
    <w:lsdException w:name="Medium List 2 Accent 5" w:semiHidden="0" w:uiPriority="66" w:unhideWhenUsed="0" w:qFormat="1"/>
    <w:lsdException w:name="Medium Grid 1 Accent 5" w:semiHidden="0" w:uiPriority="67" w:unhideWhenUsed="0" w:qFormat="1"/>
    <w:lsdException w:name="Medium Grid 2 Accent 5" w:semiHidden="0" w:uiPriority="68" w:unhideWhenUsed="0" w:qFormat="1"/>
    <w:lsdException w:name="Medium Grid 3 Accent 5" w:semiHidden="0" w:uiPriority="69" w:unhideWhenUsed="0" w:qFormat="1"/>
    <w:lsdException w:name="Dark List Accent 5" w:semiHidden="0" w:uiPriority="70" w:unhideWhenUsed="0" w:qFormat="1"/>
    <w:lsdException w:name="Colorful Shading Accent 5" w:semiHidden="0" w:uiPriority="71" w:unhideWhenUsed="0" w:qFormat="1"/>
    <w:lsdException w:name="Colorful List Accent 5" w:semiHidden="0" w:uiPriority="72" w:unhideWhenUsed="0" w:qFormat="1"/>
    <w:lsdException w:name="Colorful Grid Accent 5" w:semiHidden="0" w:uiPriority="73" w:unhideWhenUsed="0" w:qFormat="1"/>
    <w:lsdException w:name="Light Shading Accent 6" w:semiHidden="0" w:uiPriority="60" w:unhideWhenUsed="0" w:qFormat="1"/>
    <w:lsdException w:name="Light List Accent 6" w:semiHidden="0" w:uiPriority="61" w:unhideWhenUsed="0" w:qFormat="1"/>
    <w:lsdException w:name="Light Grid Accent 6" w:semiHidden="0" w:uiPriority="62" w:unhideWhenUsed="0" w:qFormat="1"/>
    <w:lsdException w:name="Medium Shading 1 Accent 6" w:semiHidden="0" w:uiPriority="63" w:unhideWhenUsed="0" w:qFormat="1"/>
    <w:lsdException w:name="Medium Shading 2 Accent 6" w:semiHidden="0" w:uiPriority="64" w:unhideWhenUsed="0" w:qFormat="1"/>
    <w:lsdException w:name="Medium List 1 Accent 6" w:semiHidden="0" w:uiPriority="65" w:unhideWhenUsed="0" w:qFormat="1"/>
    <w:lsdException w:name="Medium List 2 Accent 6" w:semiHidden="0" w:uiPriority="66" w:unhideWhenUsed="0" w:qFormat="1"/>
    <w:lsdException w:name="Medium Grid 1 Accent 6" w:semiHidden="0" w:uiPriority="67" w:unhideWhenUsed="0" w:qFormat="1"/>
    <w:lsdException w:name="Medium Grid 2 Accent 6" w:semiHidden="0" w:uiPriority="68" w:unhideWhenUsed="0" w:qFormat="1"/>
    <w:lsdException w:name="Medium Grid 3 Accent 6" w:semiHidden="0" w:uiPriority="69" w:unhideWhenUsed="0" w:qFormat="1"/>
    <w:lsdException w:name="Dark List Accent 6" w:semiHidden="0" w:uiPriority="70" w:unhideWhenUsed="0" w:qFormat="1"/>
    <w:lsdException w:name="Colorful Shading Accent 6" w:semiHidden="0" w:uiPriority="71" w:unhideWhenUsed="0" w:qFormat="1"/>
    <w:lsdException w:name="Colorful List Accent 6" w:semiHidden="0" w:uiPriority="72" w:unhideWhenUsed="0" w:qFormat="1"/>
    <w:lsdException w:name="Colorful Grid Accent 6" w:semiHidden="0" w:uiPriority="73" w:unhideWhenUsed="0" w:qFormat="1"/>
  </w:latentStyles>
  <w:style w:type="paragraph" w:default="1" w:styleId="Normal">
    <w:name w:val="Normal"/>
    <w:qFormat/>
    <w:pPr>
      <w:spacing w:after="200" w:line="276" w:lineRule="auto"/>
    </w:pPr>
    <w:rPr>
      <w:rFonts w:asciiTheme="minorHAnsi" w:eastAsiaTheme="minorEastAsia" w:hAnsiTheme="minorHAnsi" w:cstheme="minorBidi"/>
      <w:sz w:val="22"/>
      <w:szCs w:val="22"/>
      <w:lang w:val="en-US" w:eastAsia="en-US" w:bidi="ar-SA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76092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54061" w:themeColor="accent1" w:themeShade="8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54061" w:themeColor="accent1" w:themeShade="8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DefaultParagraphFont">
    <w:name w:val="Default Paragraph Font"/>
    <w:uiPriority w:val="1"/>
    <w:semiHidden/>
    <w:unhideWhenUsed/>
    <w:qFormat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Macro">
    <w:name w:val="macro"/>
    <w:link w:val="MacroTextChar"/>
    <w:uiPriority w:val="99"/>
    <w:unhideWhenUsed/>
    <w:qFormat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List3">
    <w:name w:val="List 3"/>
    <w:basedOn w:val="Normal"/>
    <w:uiPriority w:val="99"/>
    <w:unhideWhenUsed/>
    <w:qFormat/>
    <w:pPr>
      <w:ind w:left="1080" w:hanging="360"/>
      <w:contextualSpacing/>
    </w:pPr>
  </w:style>
  <w:style w:type="paragraph" w:styleId="ListNumber2">
    <w:name w:val="List Number 2"/>
    <w:basedOn w:val="Normal"/>
    <w:uiPriority w:val="99"/>
    <w:unhideWhenUsed/>
    <w:qFormat/>
    <w:pPr>
      <w:numPr>
        <w:ilvl w:val="0"/>
        <w:numId w:val="1"/>
      </w:numPr>
      <w:contextualSpacing/>
    </w:pPr>
  </w:style>
  <w:style w:type="paragraph" w:styleId="ListNumber">
    <w:name w:val="List Number"/>
    <w:basedOn w:val="Normal"/>
    <w:uiPriority w:val="99"/>
    <w:unhideWhenUsed/>
    <w:qFormat/>
    <w:pPr>
      <w:numPr>
        <w:ilvl w:val="0"/>
        <w:numId w:val="2"/>
      </w:numPr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ListBullet">
    <w:name w:val="List Bullet"/>
    <w:basedOn w:val="Normal"/>
    <w:uiPriority w:val="99"/>
    <w:unhideWhenUsed/>
    <w:qFormat/>
    <w:pPr>
      <w:numPr>
        <w:ilvl w:val="0"/>
        <w:numId w:val="3"/>
      </w:numPr>
      <w:contextualSpacing/>
    </w:pPr>
  </w:style>
  <w:style w:type="paragraph" w:styleId="BodyText3">
    <w:name w:val="Body Text 3"/>
    <w:basedOn w:val="Normal"/>
    <w:link w:val="BodyText3Char"/>
    <w:uiPriority w:val="99"/>
    <w:unhideWhenUsed/>
    <w:qFormat/>
    <w:pPr>
      <w:spacing w:after="120"/>
    </w:pPr>
    <w:rPr>
      <w:sz w:val="16"/>
      <w:szCs w:val="16"/>
    </w:rPr>
  </w:style>
  <w:style w:type="paragraph" w:styleId="ListBullet3">
    <w:name w:val="List Bullet 3"/>
    <w:basedOn w:val="Normal"/>
    <w:uiPriority w:val="99"/>
    <w:unhideWhenUsed/>
    <w:qFormat/>
    <w:pPr>
      <w:numPr>
        <w:ilvl w:val="0"/>
        <w:numId w:val="4"/>
      </w:numPr>
      <w:contextualSpacing/>
    </w:pPr>
  </w:style>
  <w:style w:type="paragraph" w:styleId="BodyText">
    <w:name w:val="Body Text"/>
    <w:basedOn w:val="Normal"/>
    <w:link w:val="BodyTextChar"/>
    <w:uiPriority w:val="99"/>
    <w:unhideWhenUsed/>
    <w:qFormat/>
    <w:pPr>
      <w:spacing w:after="120"/>
    </w:pPr>
  </w:style>
  <w:style w:type="paragraph" w:styleId="ListNumber3">
    <w:name w:val="List Number 3"/>
    <w:basedOn w:val="Normal"/>
    <w:uiPriority w:val="99"/>
    <w:unhideWhenUsed/>
    <w:qFormat/>
    <w:pPr>
      <w:numPr>
        <w:ilvl w:val="0"/>
        <w:numId w:val="5"/>
      </w:numPr>
      <w:contextualSpacing/>
    </w:pPr>
  </w:style>
  <w:style w:type="paragraph" w:styleId="List2">
    <w:name w:val="List 2"/>
    <w:basedOn w:val="Normal"/>
    <w:uiPriority w:val="99"/>
    <w:unhideWhenUsed/>
    <w:qFormat/>
    <w:pPr>
      <w:ind w:left="720" w:hanging="360"/>
      <w:contextualSpacing/>
    </w:pPr>
  </w:style>
  <w:style w:type="paragraph" w:styleId="ListContinue">
    <w:name w:val="List Continue"/>
    <w:basedOn w:val="Normal"/>
    <w:uiPriority w:val="99"/>
    <w:unhideWhenUsed/>
    <w:qFormat/>
    <w:pPr>
      <w:spacing w:after="120"/>
      <w:ind w:left="360"/>
      <w:contextualSpacing/>
    </w:pPr>
  </w:style>
  <w:style w:type="paragraph" w:styleId="ListBullet2">
    <w:name w:val="List Bullet 2"/>
    <w:basedOn w:val="Normal"/>
    <w:uiPriority w:val="99"/>
    <w:unhideWhenUsed/>
    <w:qFormat/>
    <w:pPr>
      <w:numPr>
        <w:ilvl w:val="0"/>
        <w:numId w:val="6"/>
      </w:numPr>
      <w:contextualSpacing/>
    </w:pPr>
  </w:style>
  <w:style w:type="paragraph" w:styleId="Footer">
    <w:name w:val="footer"/>
    <w:basedOn w:val="Normal"/>
    <w:link w:val="Foot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qFormat/>
    <w:pPr>
      <w:tabs>
        <w:tab w:val="center" w:pos="4680"/>
        <w:tab w:val="right" w:pos="9360"/>
      </w:tabs>
      <w:spacing w:after="0" w:line="240" w:lineRule="auto"/>
    </w:pPr>
  </w:style>
  <w:style w:type="paragraph" w:styleId="Subtitle">
    <w:name w:val="Subtitle"/>
    <w:basedOn w:val="Normal"/>
    <w:next w:val="Normal"/>
    <w:link w:val="SubtitleChar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List">
    <w:name w:val="List"/>
    <w:basedOn w:val="Normal"/>
    <w:uiPriority w:val="99"/>
    <w:unhideWhenUsed/>
    <w:qFormat/>
    <w:pPr>
      <w:ind w:left="360" w:hanging="360"/>
      <w:contextualSpacing/>
    </w:pPr>
  </w:style>
  <w:style w:type="paragraph" w:styleId="BodyText2">
    <w:name w:val="Body Text 2"/>
    <w:basedOn w:val="Normal"/>
    <w:link w:val="BodyText2Char"/>
    <w:uiPriority w:val="99"/>
    <w:unhideWhenUsed/>
    <w:qFormat/>
    <w:pPr>
      <w:spacing w:after="120" w:line="480" w:lineRule="auto"/>
    </w:pPr>
  </w:style>
  <w:style w:type="paragraph" w:styleId="ListContinue2">
    <w:name w:val="List Continue 2"/>
    <w:basedOn w:val="Normal"/>
    <w:uiPriority w:val="99"/>
    <w:unhideWhenUsed/>
    <w:qFormat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qFormat/>
    <w:pPr>
      <w:spacing w:after="120"/>
      <w:ind w:left="108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75E" w:themeColor="text2" w:themeShade="BF"/>
      <w:spacing w:val="5"/>
      <w:kern w:val="28"/>
      <w:sz w:val="52"/>
      <w:szCs w:val="52"/>
    </w:rPr>
  </w:style>
  <w:style w:type="table" w:styleId="TableGrid">
    <w:name w:val="Table Grid"/>
    <w:basedOn w:val="TableNormal"/>
    <w:uiPriority w:val="59"/>
    <w:qFormat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qFormat/>
    <w:pPr>
      <w:spacing w:after="0" w:line="240" w:lineRule="auto"/>
    </w:pPr>
    <w:rPr>
      <w:color w:val="000000" w:themeColor="text1" w:themeShade="BF"/>
    </w:rPr>
    <w:tblPr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LightShadingAccent1">
    <w:name w:val="Light Shading Accent 1"/>
    <w:basedOn w:val="TableNormal"/>
    <w:uiPriority w:val="60"/>
    <w:qFormat/>
    <w:pPr>
      <w:spacing w:after="0" w:line="240" w:lineRule="auto"/>
    </w:pPr>
    <w:rPr>
      <w:color w:val="376092" w:themeColor="accent1" w:themeShade="BF"/>
    </w:rPr>
    <w:tblPr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">
    <w:name w:val="Light Shading Accent 2"/>
    <w:basedOn w:val="TableNormal"/>
    <w:uiPriority w:val="60"/>
    <w:qFormat/>
    <w:pPr>
      <w:spacing w:after="0" w:line="240" w:lineRule="auto"/>
    </w:pPr>
    <w:rPr>
      <w:color w:val="953735" w:themeColor="accent2" w:themeShade="BF"/>
    </w:rPr>
    <w:tblPr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LightShadingAccent3">
    <w:name w:val="Light Shading Accent 3"/>
    <w:basedOn w:val="TableNormal"/>
    <w:uiPriority w:val="60"/>
    <w:qFormat/>
    <w:pPr>
      <w:spacing w:after="0" w:line="240" w:lineRule="auto"/>
    </w:pPr>
    <w:rPr>
      <w:color w:val="77933C" w:themeColor="accent3" w:themeShade="BF"/>
    </w:rPr>
    <w:tblPr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">
    <w:name w:val="Light Shading Accent 4"/>
    <w:basedOn w:val="TableNormal"/>
    <w:uiPriority w:val="60"/>
    <w:qFormat/>
    <w:pPr>
      <w:spacing w:after="0" w:line="240" w:lineRule="auto"/>
    </w:pPr>
    <w:rPr>
      <w:color w:val="604A7B" w:themeColor="accent4" w:themeShade="BF"/>
    </w:rPr>
    <w:tblPr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">
    <w:name w:val="Light Shading Accent 5"/>
    <w:basedOn w:val="TableNormal"/>
    <w:uiPriority w:val="60"/>
    <w:qFormat/>
    <w:pPr>
      <w:spacing w:after="0" w:line="240" w:lineRule="auto"/>
    </w:pPr>
    <w:rPr>
      <w:color w:val="31859C" w:themeColor="accent5" w:themeShade="BF"/>
    </w:rPr>
    <w:tblPr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LightShadingAccent6">
    <w:name w:val="Light Shading Accent 6"/>
    <w:basedOn w:val="TableNormal"/>
    <w:uiPriority w:val="60"/>
    <w:qFormat/>
    <w:pPr>
      <w:spacing w:after="0" w:line="240" w:lineRule="auto"/>
    </w:pPr>
    <w:rPr>
      <w:color w:val="E46C0A" w:themeColor="accent6" w:themeShade="BF"/>
    </w:rPr>
    <w:tblPr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LightList">
    <w:name w:val="Light List"/>
    <w:basedOn w:val="TableNormal"/>
    <w:uiPriority w:val="61"/>
    <w:qFormat/>
    <w:pPr>
      <w:spacing w:after="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Accent1">
    <w:name w:val="Light List Accent 1"/>
    <w:basedOn w:val="TableNormal"/>
    <w:uiPriority w:val="61"/>
    <w:qFormat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">
    <w:name w:val="Light List Accent 2"/>
    <w:basedOn w:val="TableNormal"/>
    <w:uiPriority w:val="61"/>
    <w:qFormat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">
    <w:name w:val="Light List Accent 3"/>
    <w:basedOn w:val="TableNormal"/>
    <w:uiPriority w:val="61"/>
    <w:qFormat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">
    <w:name w:val="Light List Accent 4"/>
    <w:basedOn w:val="TableNormal"/>
    <w:uiPriority w:val="61"/>
    <w:qFormat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">
    <w:name w:val="Light List Accent 5"/>
    <w:basedOn w:val="TableNormal"/>
    <w:uiPriority w:val="61"/>
    <w:qFormat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">
    <w:name w:val="Light List Accent 6"/>
    <w:basedOn w:val="TableNormal"/>
    <w:uiPriority w:val="61"/>
    <w:qFormat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qFormat/>
    <w:pPr>
      <w:spacing w:after="0" w:line="240" w:lineRule="auto"/>
    </w:p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auto"/>
        </w:tcBorders>
      </w:tcPr>
    </w:tblStylePr>
  </w:style>
  <w:style w:type="table" w:styleId="LightGridAccent1">
    <w:name w:val="Light Grid Accent 1"/>
    <w:basedOn w:val="TableNormal"/>
    <w:uiPriority w:val="62"/>
    <w:qFormat/>
    <w:pPr>
      <w:spacing w:after="0" w:line="240" w:lineRule="auto"/>
    </w:p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auto"/>
        </w:tcBorders>
      </w:tcPr>
    </w:tblStylePr>
  </w:style>
  <w:style w:type="table" w:styleId="LightGridAccent2">
    <w:name w:val="Light Grid Accent 2"/>
    <w:basedOn w:val="TableNormal"/>
    <w:uiPriority w:val="62"/>
    <w:qFormat/>
    <w:pPr>
      <w:spacing w:after="0" w:line="240" w:lineRule="auto"/>
    </w:p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auto"/>
        </w:tcBorders>
      </w:tcPr>
    </w:tblStylePr>
  </w:style>
  <w:style w:type="table" w:styleId="LightGridAccent3">
    <w:name w:val="Light Grid Accent 3"/>
    <w:basedOn w:val="TableNormal"/>
    <w:uiPriority w:val="62"/>
    <w:qFormat/>
    <w:pPr>
      <w:spacing w:after="0" w:line="240" w:lineRule="auto"/>
    </w:p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auto"/>
        </w:tcBorders>
      </w:tcPr>
    </w:tblStylePr>
  </w:style>
  <w:style w:type="table" w:styleId="LightGridAccent4">
    <w:name w:val="Light Grid Accent 4"/>
    <w:basedOn w:val="TableNormal"/>
    <w:uiPriority w:val="62"/>
    <w:qFormat/>
    <w:pPr>
      <w:spacing w:after="0" w:line="240" w:lineRule="auto"/>
    </w:p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auto"/>
        </w:tcBorders>
      </w:tcPr>
    </w:tblStylePr>
  </w:style>
  <w:style w:type="table" w:styleId="LightGridAccent5">
    <w:name w:val="Light Grid Accent 5"/>
    <w:basedOn w:val="TableNormal"/>
    <w:uiPriority w:val="62"/>
    <w:qFormat/>
    <w:pPr>
      <w:spacing w:after="0" w:line="240" w:lineRule="auto"/>
    </w:p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auto"/>
        </w:tcBorders>
      </w:tcPr>
    </w:tblStylePr>
  </w:style>
  <w:style w:type="table" w:styleId="LightGridAccent6">
    <w:name w:val="Light Grid Accent 6"/>
    <w:basedOn w:val="TableNormal"/>
    <w:uiPriority w:val="62"/>
    <w:qFormat/>
    <w:pPr>
      <w:spacing w:after="0" w:line="240" w:lineRule="auto"/>
    </w:p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auto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auto"/>
        </w:tcBorders>
      </w:tcPr>
    </w:tblStylePr>
  </w:style>
  <w:style w:type="table" w:styleId="MediumShading1">
    <w:name w:val="Medium Shading 1"/>
    <w:basedOn w:val="TableNormal"/>
    <w:uiPriority w:val="63"/>
    <w:qFormat/>
    <w:pPr>
      <w:spacing w:after="0" w:line="240" w:lineRule="auto"/>
    </w:pPr>
    <w:tblPr>
      <w:tblBorders>
        <w:top w:val="single" w:sz="8" w:space="0" w:color="3F3F3F" w:themeColor="text1" w:themeTint="BF"/>
        <w:left w:val="single" w:sz="8" w:space="0" w:color="3F3F3F" w:themeColor="text1" w:themeTint="BF"/>
        <w:bottom w:val="single" w:sz="8" w:space="0" w:color="3F3F3F" w:themeColor="text1" w:themeTint="BF"/>
        <w:right w:val="single" w:sz="8" w:space="0" w:color="3F3F3F" w:themeColor="text1" w:themeTint="BF"/>
        <w:insideH w:val="single" w:sz="8" w:space="0" w:color="3F3F3F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3F3F3F" w:themeColor="text1" w:themeTint="BF"/>
          <w:left w:val="single" w:sz="8" w:space="0" w:color="3F3F3F" w:themeColor="text1" w:themeTint="BF"/>
          <w:bottom w:val="single" w:sz="8" w:space="0" w:color="3F3F3F" w:themeColor="text1" w:themeTint="BF"/>
          <w:right w:val="single" w:sz="8" w:space="0" w:color="3F3F3F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F3F3F" w:themeColor="text1" w:themeTint="BF"/>
          <w:left w:val="single" w:sz="8" w:space="0" w:color="3F3F3F" w:themeColor="text1" w:themeTint="BF"/>
          <w:bottom w:val="single" w:sz="8" w:space="0" w:color="3F3F3F" w:themeColor="text1" w:themeTint="BF"/>
          <w:right w:val="single" w:sz="8" w:space="0" w:color="3F3F3F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qFormat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qFormat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qFormat/>
    <w:pPr>
      <w:spacing w:after="0" w:line="240" w:lineRule="auto"/>
    </w:pPr>
    <w:tblPr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4CC82" w:themeColor="accent3" w:themeTint="BF"/>
          <w:left w:val="single" w:sz="8" w:space="0" w:color="B4CC82" w:themeColor="accent3" w:themeTint="BF"/>
          <w:bottom w:val="single" w:sz="8" w:space="0" w:color="B4CC82" w:themeColor="accent3" w:themeTint="BF"/>
          <w:right w:val="single" w:sz="8" w:space="0" w:color="B4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qFormat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qFormat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qFormat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qFormat/>
    <w:pPr>
      <w:spacing w:after="0" w:line="240" w:lineRule="auto"/>
    </w:pPr>
    <w:tblPr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MediumList1Accent1">
    <w:name w:val="Medium List 1 Accent 1"/>
    <w:basedOn w:val="TableNormal"/>
    <w:uiPriority w:val="65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Accent2">
    <w:name w:val="Medium List 1 Accent 2"/>
    <w:basedOn w:val="TableNormal"/>
    <w:uiPriority w:val="65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MediumList1Accent3">
    <w:name w:val="Medium List 1 Accent 3"/>
    <w:basedOn w:val="TableNormal"/>
    <w:uiPriority w:val="65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Accent4">
    <w:name w:val="Medium List 1 Accent 4"/>
    <w:basedOn w:val="TableNormal"/>
    <w:uiPriority w:val="65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Accent5">
    <w:name w:val="Medium List 1 Accent 5"/>
    <w:basedOn w:val="TableNormal"/>
    <w:uiPriority w:val="65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MediumList1Accent6">
    <w:name w:val="Medium List 1 Accent 6"/>
    <w:basedOn w:val="TableNormal"/>
    <w:uiPriority w:val="65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MediumList2">
    <w:name w:val="Medium List 2"/>
    <w:basedOn w:val="TableNormal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qFormat/>
    <w:pPr>
      <w:spacing w:after="0" w:line="240" w:lineRule="auto"/>
    </w:pPr>
    <w:tblPr>
      <w:tblBorders>
        <w:top w:val="single" w:sz="8" w:space="0" w:color="3F3F3F" w:themeColor="text1" w:themeTint="BF"/>
        <w:left w:val="single" w:sz="8" w:space="0" w:color="3F3F3F" w:themeColor="text1" w:themeTint="BF"/>
        <w:bottom w:val="single" w:sz="8" w:space="0" w:color="3F3F3F" w:themeColor="text1" w:themeTint="BF"/>
        <w:right w:val="single" w:sz="8" w:space="0" w:color="3F3F3F" w:themeColor="text1" w:themeTint="BF"/>
        <w:insideH w:val="single" w:sz="8" w:space="0" w:color="3F3F3F" w:themeColor="text1" w:themeTint="BF"/>
        <w:insideV w:val="single" w:sz="8" w:space="0" w:color="3F3F3F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3F3F3F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MediumGrid1Accent1">
    <w:name w:val="Medium Grid 1 Accent 1"/>
    <w:basedOn w:val="TableNormal"/>
    <w:uiPriority w:val="67"/>
    <w:qFormat/>
    <w:pPr>
      <w:spacing w:after="0" w:line="240" w:lineRule="auto"/>
    </w:pPr>
    <w:tblPr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MediumGrid1Accent2">
    <w:name w:val="Medium Grid 1 Accent 2"/>
    <w:basedOn w:val="TableNormal"/>
    <w:uiPriority w:val="67"/>
    <w:qFormat/>
    <w:pPr>
      <w:spacing w:after="0" w:line="240" w:lineRule="auto"/>
    </w:pPr>
    <w:tblPr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Accent3">
    <w:name w:val="Medium Grid 1 Accent 3"/>
    <w:basedOn w:val="TableNormal"/>
    <w:uiPriority w:val="67"/>
    <w:qFormat/>
    <w:pPr>
      <w:spacing w:after="0" w:line="240" w:lineRule="auto"/>
    </w:pPr>
    <w:tblPr>
      <w:tblBorders>
        <w:top w:val="single" w:sz="8" w:space="0" w:color="B4CC82" w:themeColor="accent3" w:themeTint="BF"/>
        <w:left w:val="single" w:sz="8" w:space="0" w:color="B4CC82" w:themeColor="accent3" w:themeTint="BF"/>
        <w:bottom w:val="single" w:sz="8" w:space="0" w:color="B4CC82" w:themeColor="accent3" w:themeTint="BF"/>
        <w:right w:val="single" w:sz="8" w:space="0" w:color="B4CC82" w:themeColor="accent3" w:themeTint="BF"/>
        <w:insideH w:val="single" w:sz="8" w:space="0" w:color="B4CC82" w:themeColor="accent3" w:themeTint="BF"/>
        <w:insideV w:val="single" w:sz="8" w:space="0" w:color="B4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4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Accent4">
    <w:name w:val="Medium Grid 1 Accent 4"/>
    <w:basedOn w:val="TableNormal"/>
    <w:uiPriority w:val="67"/>
    <w:qFormat/>
    <w:pPr>
      <w:spacing w:after="0" w:line="240" w:lineRule="auto"/>
    </w:pPr>
    <w:tblPr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Accent5">
    <w:name w:val="Medium Grid 1 Accent 5"/>
    <w:basedOn w:val="TableNormal"/>
    <w:uiPriority w:val="67"/>
    <w:qFormat/>
    <w:pPr>
      <w:spacing w:after="0" w:line="240" w:lineRule="auto"/>
    </w:pPr>
    <w:tblPr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Accent6">
    <w:name w:val="Medium Grid 1 Accent 6"/>
    <w:basedOn w:val="TableNormal"/>
    <w:uiPriority w:val="67"/>
    <w:qFormat/>
    <w:pPr>
      <w:spacing w:after="0" w:line="240" w:lineRule="auto"/>
    </w:pPr>
    <w:tblPr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1">
    <w:name w:val="Medium Grid 2 Accent 1"/>
    <w:basedOn w:val="TableNormal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2">
    <w:name w:val="Medium Grid 2 Accent 2"/>
    <w:basedOn w:val="TableNormal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3">
    <w:name w:val="Medium Grid 2 Accent 3"/>
    <w:basedOn w:val="TableNormal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4">
    <w:name w:val="Medium Grid 2 Accent 4"/>
    <w:basedOn w:val="TableNormal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5">
    <w:name w:val="Medium Grid 2 Accent 5"/>
    <w:basedOn w:val="TableNormal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Accent6">
    <w:name w:val="Medium Grid 2 Accent 6"/>
    <w:basedOn w:val="TableNormal"/>
    <w:uiPriority w:val="68"/>
    <w:qFormat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auto"/>
          <w:insideV w:val="single" w:sz="6" w:space="0" w:color="auto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7F7F7F" w:themeFill="text1" w:themeFillTint="7F"/>
      </w:tcPr>
    </w:tblStylePr>
  </w:style>
  <w:style w:type="table" w:styleId="MediumGrid3Accent1">
    <w:name w:val="Medium Grid 3 Accent 1"/>
    <w:basedOn w:val="TableNormal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7C0DE" w:themeFill="accent1" w:themeFillTint="7F"/>
      </w:tcPr>
    </w:tblStylePr>
  </w:style>
  <w:style w:type="table" w:styleId="MediumGrid3Accent2">
    <w:name w:val="Medium Grid 3 Accent 2"/>
    <w:basedOn w:val="TableNormal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DFA7A6" w:themeFill="accent2" w:themeFillTint="7F"/>
      </w:tcPr>
    </w:tblStylePr>
  </w:style>
  <w:style w:type="table" w:styleId="MediumGrid3Accent3">
    <w:name w:val="Medium Grid 3 Accent 3"/>
    <w:basedOn w:val="TableNormal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CDDDAC" w:themeFill="accent3" w:themeFillTint="7F"/>
      </w:tcPr>
    </w:tblStylePr>
  </w:style>
  <w:style w:type="table" w:styleId="MediumGrid3Accent4">
    <w:name w:val="Medium Grid 3 Accent 4"/>
    <w:basedOn w:val="TableNormal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BFB1D0" w:themeFill="accent4" w:themeFillTint="7F"/>
      </w:tcPr>
    </w:tblStylePr>
  </w:style>
  <w:style w:type="table" w:styleId="MediumGrid3Accent5">
    <w:name w:val="Medium Grid 3 Accent 5"/>
    <w:basedOn w:val="TableNormal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A5D5E2" w:themeFill="accent5" w:themeFillTint="7F"/>
      </w:tcPr>
    </w:tblStylePr>
  </w:style>
  <w:style w:type="table" w:styleId="MediumGrid3Accent6">
    <w:name w:val="Medium Grid 3 Accent 6"/>
    <w:basedOn w:val="TableNormal"/>
    <w:uiPriority w:val="69"/>
    <w:qFormat/>
    <w:pPr>
      <w:spacing w:after="0" w:line="240" w:lineRule="auto"/>
    </w:pPr>
    <w:tblPr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auto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auto"/>
          <w:insideV w:val="single" w:sz="8" w:space="0" w:color="auto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qFormat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Accent1">
    <w:name w:val="Dark List Accent 1"/>
    <w:basedOn w:val="TableNormal"/>
    <w:uiPriority w:val="70"/>
    <w:qFormat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DarkListAccent2">
    <w:name w:val="Dark List Accent 2"/>
    <w:basedOn w:val="TableNormal"/>
    <w:uiPriority w:val="70"/>
    <w:qFormat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DarkListAccent3">
    <w:name w:val="Dark List Accent 3"/>
    <w:basedOn w:val="TableNormal"/>
    <w:uiPriority w:val="70"/>
    <w:qFormat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Accent4">
    <w:name w:val="Dark List Accent 4"/>
    <w:basedOn w:val="TableNormal"/>
    <w:uiPriority w:val="70"/>
    <w:qFormat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Accent5">
    <w:name w:val="Dark List Accent 5"/>
    <w:basedOn w:val="TableNormal"/>
    <w:uiPriority w:val="70"/>
    <w:qFormat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Accent6">
    <w:name w:val="Dark List Accent 6"/>
    <w:basedOn w:val="TableNormal"/>
    <w:uiPriority w:val="70"/>
    <w:qFormat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ColorfulShading">
    <w:name w:val="Colorful Shading"/>
    <w:basedOn w:val="TableNormal"/>
    <w:uiPriority w:val="71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ShadingAccent1">
    <w:name w:val="Colorful Shading Accent 1"/>
    <w:basedOn w:val="TableNormal"/>
    <w:uiPriority w:val="71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ShadingAccent2">
    <w:name w:val="Colorful Shading Accent 2"/>
    <w:basedOn w:val="TableNormal"/>
    <w:uiPriority w:val="71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ShadingAccent3">
    <w:name w:val="Colorful Shading Accent 3"/>
    <w:basedOn w:val="TableNormal"/>
    <w:uiPriority w:val="71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Accent4">
    <w:name w:val="Colorful Shading Accent 4"/>
    <w:basedOn w:val="TableNormal"/>
    <w:uiPriority w:val="71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ShadingAccent5">
    <w:name w:val="Colorful Shading Accent 5"/>
    <w:basedOn w:val="TableNormal"/>
    <w:uiPriority w:val="71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ShadingAccent6">
    <w:name w:val="Colorful Shading Accent 6"/>
    <w:basedOn w:val="TableNormal"/>
    <w:uiPriority w:val="71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sz="6" w:space="0" w:color="FFFFFF" w:themeColor="background1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 w:color="auto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ColorfulList">
    <w:name w:val="Colorful List"/>
    <w:basedOn w:val="TableNormal"/>
    <w:uiPriority w:val="72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Accent1">
    <w:name w:val="Colorful List Accent 1"/>
    <w:basedOn w:val="TableNormal"/>
    <w:uiPriority w:val="72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Accent2">
    <w:name w:val="Colorful List Accent 2"/>
    <w:basedOn w:val="TableNormal"/>
    <w:uiPriority w:val="72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Accent3">
    <w:name w:val="Colorful List Accent 3"/>
    <w:basedOn w:val="TableNormal"/>
    <w:uiPriority w:val="72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Accent4">
    <w:name w:val="Colorful List Accent 4"/>
    <w:basedOn w:val="TableNormal"/>
    <w:uiPriority w:val="72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Accent5">
    <w:name w:val="Colorful List Accent 5"/>
    <w:basedOn w:val="TableNormal"/>
    <w:uiPriority w:val="72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Accent6">
    <w:name w:val="Colorful List Accent 6"/>
    <w:basedOn w:val="TableNormal"/>
    <w:uiPriority w:val="72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ColorfulGridAccent1">
    <w:name w:val="Colorful Grid Accent 1"/>
    <w:basedOn w:val="TableNormal"/>
    <w:uiPriority w:val="73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ColorfulGridAccent2">
    <w:name w:val="Colorful Grid Accent 2"/>
    <w:basedOn w:val="TableNormal"/>
    <w:uiPriority w:val="73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Accent3">
    <w:name w:val="Colorful Grid Accent 3"/>
    <w:basedOn w:val="TableNormal"/>
    <w:uiPriority w:val="73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Accent4">
    <w:name w:val="Colorful Grid Accent 4"/>
    <w:basedOn w:val="TableNormal"/>
    <w:uiPriority w:val="73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Accent5">
    <w:name w:val="Colorful Grid Accent 5"/>
    <w:basedOn w:val="TableNormal"/>
    <w:uiPriority w:val="73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Accent6">
    <w:name w:val="Colorful Grid Accent 6"/>
    <w:basedOn w:val="TableNormal"/>
    <w:uiPriority w:val="73"/>
    <w:qFormat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customStyle="1" w:styleId="BodyText3Char">
    <w:name w:val="Body Text 3 Char"/>
    <w:basedOn w:val="DefaultParagraphFont"/>
    <w:link w:val="BodyText3"/>
    <w:uiPriority w:val="99"/>
    <w:qFormat/>
    <w:rPr>
      <w:sz w:val="16"/>
      <w:szCs w:val="16"/>
    </w:rPr>
  </w:style>
  <w:style w:type="character" w:customStyle="1" w:styleId="BookTitle">
    <w:name w:val="Book Title"/>
    <w:basedOn w:val="DefaultParagraphFont"/>
    <w:uiPriority w:val="33"/>
    <w:qFormat/>
    <w:rPr>
      <w:b/>
      <w:bCs/>
      <w:smallCaps/>
      <w:spacing w:val="5"/>
    </w:rPr>
  </w:style>
  <w:style w:type="character" w:customStyle="1" w:styleId="Heading2Char">
    <w:name w:val="Heading 2 Char"/>
    <w:basedOn w:val="DefaultParagraphFont"/>
    <w:link w:val="Heading2"/>
    <w:uiPriority w:val="9"/>
    <w:qFormat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ListParagraph">
    <w:name w:val="List Paragraph"/>
    <w:basedOn w:val="Normal"/>
    <w:uiPriority w:val="34"/>
    <w:qFormat/>
    <w:pPr>
      <w:ind w:left="720"/>
      <w:contextualSpacing/>
    </w:pPr>
  </w:style>
  <w:style w:type="character" w:customStyle="1" w:styleId="TitleChar">
    <w:name w:val="Title Char"/>
    <w:basedOn w:val="DefaultParagraphFont"/>
    <w:link w:val="Title"/>
    <w:uiPriority w:val="10"/>
    <w:qFormat/>
    <w:rPr>
      <w:rFonts w:asciiTheme="majorHAnsi" w:eastAsiaTheme="majorEastAsia" w:hAnsiTheme="majorHAnsi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Pr>
      <w:rFonts w:asciiTheme="majorHAnsi" w:eastAsiaTheme="majorEastAsia" w:hAnsiTheme="majorHAnsi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SubtitleChar">
    <w:name w:val="Subtitle Char"/>
    <w:basedOn w:val="DefaultParagraphFont"/>
    <w:link w:val="Subtitle"/>
    <w:uiPriority w:val="11"/>
    <w:qFormat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character" w:customStyle="1" w:styleId="Heading3Char">
    <w:name w:val="Heading 3 Char"/>
    <w:basedOn w:val="DefaultParagraphFont"/>
    <w:link w:val="Heading3"/>
    <w:uiPriority w:val="9"/>
    <w:qFormat/>
    <w:rPr>
      <w:rFonts w:asciiTheme="majorHAnsi" w:eastAsiaTheme="majorEastAsia" w:hAnsiTheme="majorHAnsi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IntenseQuoteChar">
    <w:name w:val="Intense Quote Char"/>
    <w:basedOn w:val="DefaultParagraphFont"/>
    <w:link w:val="IntenseQuote"/>
    <w:uiPriority w:val="30"/>
    <w:qFormat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SubtleReference">
    <w:name w:val="Subtle Reference"/>
    <w:basedOn w:val="DefaultParagraphFont"/>
    <w:uiPriority w:val="31"/>
    <w:qFormat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customStyle="1" w:styleId="TOCHeading">
    <w:name w:val="TOC Heading"/>
    <w:basedOn w:val="Heading1"/>
    <w:next w:val="Normal"/>
    <w:uiPriority w:val="39"/>
    <w:semiHidden/>
    <w:unhideWhenUsed/>
    <w:qFormat/>
    <w:pPr>
      <w:outlineLvl w:val="9"/>
    </w:pPr>
  </w:style>
  <w:style w:type="character" w:customStyle="1" w:styleId="QuoteChar">
    <w:name w:val="Quote Char"/>
    <w:basedOn w:val="DefaultParagraphFont"/>
    <w:link w:val="Quote"/>
    <w:uiPriority w:val="29"/>
    <w:qFormat/>
    <w:rPr>
      <w:i/>
      <w:iCs/>
      <w:color w:val="000000" w:themeColor="text1"/>
      <w14:textFill>
        <w14:solidFill>
          <w14:schemeClr w14:val="tx1"/>
        </w14:solidFill>
      </w14:textFill>
    </w:rPr>
  </w:style>
  <w:style w:type="paragraph" w:styleId="Quote">
    <w:name w:val="Quote"/>
    <w:basedOn w:val="Normal"/>
    <w:next w:val="Normal"/>
    <w:link w:val="QuoteChar"/>
    <w:uiPriority w:val="29"/>
    <w:qFormat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BodyTextChar">
    <w:name w:val="Body Text Char"/>
    <w:basedOn w:val="DefaultParagraphFont"/>
    <w:link w:val="BodyText"/>
    <w:uiPriority w:val="99"/>
    <w:qFormat/>
  </w:style>
  <w:style w:type="character" w:customStyle="1" w:styleId="IntenseReference">
    <w:name w:val="Intense Reference"/>
    <w:basedOn w:val="DefaultParagraphFont"/>
    <w:uiPriority w:val="32"/>
    <w:qFormat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Pr>
      <w:rFonts w:asciiTheme="majorHAnsi" w:eastAsiaTheme="majorEastAsia" w:hAnsiTheme="majorHAnsi" w:cstheme="majorBidi"/>
      <w:i/>
      <w:iCs/>
      <w:color w:val="254061" w:themeColor="accent1" w:themeShade="80"/>
    </w:rPr>
  </w:style>
  <w:style w:type="character" w:customStyle="1" w:styleId="Heading1Char">
    <w:name w:val="Heading 1 Char"/>
    <w:basedOn w:val="DefaultParagraphFont"/>
    <w:link w:val="Heading1"/>
    <w:uiPriority w:val="9"/>
    <w:qFormat/>
    <w:rPr>
      <w:rFonts w:asciiTheme="majorHAnsi" w:eastAsiaTheme="majorEastAsia" w:hAnsiTheme="majorHAnsi" w:cstheme="majorBidi"/>
      <w:b/>
      <w:bCs/>
      <w:color w:val="376092" w:themeColor="accent1" w:themeShade="BF"/>
      <w:sz w:val="28"/>
      <w:szCs w:val="28"/>
    </w:rPr>
  </w:style>
  <w:style w:type="character" w:customStyle="1" w:styleId="MacroTextChar">
    <w:name w:val="Macro Text Char"/>
    <w:basedOn w:val="DefaultParagraphFont"/>
    <w:link w:val="Macro"/>
    <w:uiPriority w:val="99"/>
    <w:qFormat/>
    <w:rPr>
      <w:rFonts w:ascii="Courier" w:hAnsi="Courier"/>
      <w:sz w:val="20"/>
      <w:szCs w:val="20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Pr>
      <w:rFonts w:asciiTheme="majorHAnsi" w:eastAsiaTheme="majorEastAsia" w:hAnsiTheme="majorHAnsi" w:cstheme="majorBidi"/>
      <w:color w:val="254061" w:themeColor="accent1" w:themeShade="80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Pr>
      <w:rFonts w:asciiTheme="majorHAnsi" w:eastAsiaTheme="majorEastAsia" w:hAnsiTheme="majorHAnsi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BodyText2Char">
    <w:name w:val="Body Text 2 Char"/>
    <w:basedOn w:val="DefaultParagraphFont"/>
    <w:link w:val="BodyText2"/>
    <w:uiPriority w:val="99"/>
    <w:qFormat/>
  </w:style>
  <w:style w:type="character" w:customStyle="1" w:styleId="SubtleEmphasis">
    <w:name w:val="Subtle Emphasis"/>
    <w:basedOn w:val="DefaultParagraphFont"/>
    <w:uiPriority w:val="19"/>
    <w:qFormat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IntenseEmphasis">
    <w:name w:val="Intense Emphasis"/>
    <w:basedOn w:val="DefaultParagraphFont"/>
    <w:uiPriority w:val="21"/>
    <w:qFormat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NoSpacing">
    <w:name w:val="No Spacing"/>
    <w:uiPriority w:val="1"/>
    <w:qFormat/>
    <w:pPr>
      <w:spacing w:after="0" w:line="240" w:lineRule="auto"/>
    </w:pPr>
    <w:rPr>
      <w:rFonts w:asciiTheme="minorHAnsi" w:eastAsiaTheme="minorEastAsia" w:hAnsiTheme="minorHAnsi" w:cstheme="minorBidi"/>
      <w:sz w:val="22"/>
      <w:szCs w:val="22"/>
      <w:lang w:val="en-US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_rels/fontTable.xml.rels>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>
  <TotalTime>5</TotalTime>
  <Pages>2</Pages>
  <Words>474</Words>
  <Characters>488</Characters>
  <Application>Microsoft Office Word</Application>
  <DocSecurity>0</DocSecurity>
  <Lines>0</Lines>
  <Paragraphs>0</Paragraphs>
  <ScaleCrop>false</ScaleCrop>
  <Company/>
  <LinksUpToDate>false</LinksUpToDate>
  <CharactersWithSpaces>488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CD</dc:creator>
  <cp:lastModifiedBy>郭美琦</cp:lastModifiedBy>
  <cp:revision>0</cp:revision>
  <dcterms:created xsi:type="dcterms:W3CDTF">2026-09-21T14:44:00Z</dcterms:created>
  <dcterms:modified xsi:type="dcterms:W3CDTF">2026-09-21T07:04:20Z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01AAA6CD45B74776B68492B4B447047E_13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eyJoZGlkIjoiZTYxZGFlOGE5ZTA0MTBiYTJlMDYxNjA3OTc2ZmMwNTAiLCJ1c2VySWQiOiIxMDQwNTA2NzA3In0=</vt:lpwstr>
  </property>
</Properties>
</file>